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tbl>
      <w:tblPr>
        <w:tblStyle w:val="TabelleohneRahmen"/>
        <w:tblW w:w="9214" w:type="dxa"/>
        <w:tblLook w:val="04A0" w:firstRow="1" w:lastRow="0" w:firstColumn="1" w:lastColumn="0" w:noHBand="0" w:noVBand="1"/>
      </w:tblPr>
      <w:tblGrid>
        <w:gridCol w:w="9214"/>
      </w:tblGrid>
      <w:tr w:rsidR="001F2D17" w:rsidRPr="00304252" w14:paraId="09673246" w14:textId="77777777" w:rsidTr="005D3C04">
        <w:trPr>
          <w:trHeight w:val="589"/>
        </w:trPr>
        <w:tc>
          <w:tcPr>
            <w:tcW w:w="9214" w:type="dxa"/>
          </w:tcPr>
          <w:p w14:paraId="2D64A6FE" w14:textId="1DF9CC13" w:rsidR="001F2D17" w:rsidRPr="00304252" w:rsidRDefault="00F74EB8" w:rsidP="005D3C04">
            <w:pPr>
              <w:rPr>
                <w:sz w:val="28"/>
                <w:szCs w:val="28"/>
                <w:lang w:val="en-GB"/>
              </w:rPr>
            </w:pPr>
            <w:r w:rsidRPr="00304252">
              <w:rPr>
                <w:b/>
                <w:bCs/>
                <w:sz w:val="28"/>
                <w:szCs w:val="28"/>
                <w:lang w:val="en-GB"/>
              </w:rPr>
              <w:t xml:space="preserve">Travel Checklist </w:t>
            </w:r>
          </w:p>
        </w:tc>
      </w:tr>
    </w:tbl>
    <w:p w14:paraId="41EED7D4" w14:textId="3ED75391" w:rsidR="00F73D25" w:rsidRPr="00304252" w:rsidRDefault="00F73D25" w:rsidP="00F73D25">
      <w:pPr>
        <w:pStyle w:val="Datum"/>
        <w:spacing w:before="580" w:after="600"/>
        <w:rPr>
          <w:lang w:val="en-GB"/>
        </w:rPr>
      </w:pPr>
      <w:r w:rsidRPr="00304252">
        <w:rPr>
          <w:lang w:val="en-GB"/>
        </w:rPr>
        <w:t xml:space="preserve">Zurich, </w:t>
      </w:r>
      <w:r w:rsidRPr="00304252">
        <w:rPr>
          <w:lang w:val="en-GB"/>
        </w:rPr>
        <w:fldChar w:fldCharType="begin"/>
      </w:r>
      <w:r w:rsidRPr="00304252">
        <w:rPr>
          <w:lang w:val="en-GB"/>
        </w:rPr>
        <w:instrText xml:space="preserve"> CREATEDATE  \@ "d. MMMM yyyy"  \* MERGEFORMAT </w:instrText>
      </w:r>
      <w:r w:rsidRPr="00304252">
        <w:rPr>
          <w:lang w:val="en-GB"/>
        </w:rPr>
        <w:fldChar w:fldCharType="separate"/>
      </w:r>
      <w:r w:rsidR="00B60CDA">
        <w:rPr>
          <w:lang w:val="en-GB"/>
        </w:rPr>
        <w:t>July</w:t>
      </w:r>
      <w:r w:rsidRPr="00304252">
        <w:rPr>
          <w:lang w:val="en-GB"/>
        </w:rPr>
        <w:t xml:space="preserve"> 2026</w:t>
      </w:r>
      <w:r w:rsidRPr="00304252">
        <w:rPr>
          <w:lang w:val="en-GB"/>
        </w:rPr>
        <w:fldChar w:fldCharType="end"/>
      </w:r>
      <w:r w:rsidRPr="00304252">
        <w:rPr>
          <w:lang w:val="en-GB"/>
        </w:rPr>
        <w:t xml:space="preserve"> / version 1.</w:t>
      </w:r>
      <w:r w:rsidR="00330908">
        <w:rPr>
          <w:lang w:val="en-GB"/>
        </w:rPr>
        <w:t>4</w:t>
      </w:r>
    </w:p>
    <w:p w14:paraId="39CB8723" w14:textId="7F1CC34A" w:rsidR="008E0E59" w:rsidRPr="00B60CDA" w:rsidRDefault="00B60CDA" w:rsidP="00B157BD">
      <w:pPr>
        <w:pStyle w:val="berschrift2"/>
        <w:spacing w:before="0"/>
        <w:rPr>
          <w:b w:val="0"/>
          <w:bCs w:val="0"/>
          <w:lang w:val="en-GB"/>
        </w:rPr>
      </w:pPr>
      <w:r w:rsidRPr="00B60CDA">
        <w:rPr>
          <w:b w:val="0"/>
          <w:bCs w:val="0"/>
          <w:lang w:val="en-GB"/>
        </w:rPr>
        <w:t xml:space="preserve">You can use </w:t>
      </w:r>
      <w:r>
        <w:rPr>
          <w:b w:val="0"/>
          <w:bCs w:val="0"/>
          <w:lang w:val="en-GB"/>
        </w:rPr>
        <w:t xml:space="preserve">this checklist </w:t>
      </w:r>
      <w:r w:rsidRPr="00B60CDA">
        <w:rPr>
          <w:b w:val="0"/>
          <w:bCs w:val="0"/>
          <w:lang w:val="en-GB"/>
        </w:rPr>
        <w:t>for your own purposes or to inform your line managers or your colleagues.</w:t>
      </w:r>
    </w:p>
    <w:p w14:paraId="10CBE257" w14:textId="77777777" w:rsidR="00B60CDA" w:rsidRDefault="00B60CDA" w:rsidP="00B60CDA">
      <w:pPr>
        <w:rPr>
          <w:lang w:val="en-GB"/>
        </w:rPr>
      </w:pPr>
    </w:p>
    <w:tbl>
      <w:tblPr>
        <w:tblStyle w:val="EinfacheTabelle1"/>
        <w:tblW w:w="9008" w:type="dxa"/>
        <w:tblLayout w:type="fixed"/>
        <w:tblLook w:val="0420" w:firstRow="1" w:lastRow="0" w:firstColumn="0" w:lastColumn="0" w:noHBand="0" w:noVBand="1"/>
      </w:tblPr>
      <w:tblGrid>
        <w:gridCol w:w="569"/>
        <w:gridCol w:w="2549"/>
        <w:gridCol w:w="5890"/>
      </w:tblGrid>
      <w:tr w:rsidR="00B60CDA" w:rsidRPr="00304252" w14:paraId="7CE708B7" w14:textId="77777777" w:rsidTr="00B856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69" w:type="dxa"/>
            <w:shd w:val="clear" w:color="auto" w:fill="001D7B" w:themeFill="accent1" w:themeFillShade="BF"/>
            <w:vAlign w:val="center"/>
          </w:tcPr>
          <w:p w14:paraId="5E365552" w14:textId="77777777" w:rsidR="00B60CDA" w:rsidRPr="00304252" w:rsidRDefault="00B60CDA" w:rsidP="00B856B6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1.</w:t>
            </w:r>
          </w:p>
        </w:tc>
        <w:tc>
          <w:tcPr>
            <w:tcW w:w="2549" w:type="dxa"/>
            <w:shd w:val="clear" w:color="auto" w:fill="001D7B" w:themeFill="accent1" w:themeFillShade="BF"/>
            <w:vAlign w:val="center"/>
          </w:tcPr>
          <w:p w14:paraId="65741BA1" w14:textId="77777777" w:rsidR="00B60CDA" w:rsidRPr="00304252" w:rsidRDefault="00B60CDA" w:rsidP="00B856B6">
            <w:r w:rsidRPr="26915166">
              <w:rPr>
                <w:rFonts w:ascii="Source Sans Pro" w:hAnsi="Source Sans Pro"/>
                <w:sz w:val="18"/>
                <w:szCs w:val="18"/>
                <w:lang w:val="en-GB"/>
              </w:rPr>
              <w:t>Traveller</w:t>
            </w:r>
          </w:p>
        </w:tc>
        <w:tc>
          <w:tcPr>
            <w:tcW w:w="5890" w:type="dxa"/>
            <w:shd w:val="clear" w:color="auto" w:fill="001D7B" w:themeFill="accent1" w:themeFillShade="BF"/>
            <w:vAlign w:val="center"/>
          </w:tcPr>
          <w:p w14:paraId="3254DE75" w14:textId="77777777" w:rsidR="00B60CDA" w:rsidRPr="00304252" w:rsidRDefault="00B60CDA" w:rsidP="00B856B6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Details</w:t>
            </w:r>
          </w:p>
        </w:tc>
      </w:tr>
      <w:tr w:rsidR="00B60CDA" w:rsidRPr="00304252" w14:paraId="13B82548" w14:textId="77777777" w:rsidTr="00B856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tcW w:w="569" w:type="dxa"/>
            <w:vAlign w:val="center"/>
          </w:tcPr>
          <w:p w14:paraId="464648FE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1.1</w:t>
            </w:r>
          </w:p>
        </w:tc>
        <w:tc>
          <w:tcPr>
            <w:tcW w:w="2549" w:type="dxa"/>
            <w:vAlign w:val="center"/>
          </w:tcPr>
          <w:p w14:paraId="116B2380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Name/first name</w:t>
            </w:r>
          </w:p>
        </w:tc>
        <w:tc>
          <w:tcPr>
            <w:tcW w:w="5890" w:type="dxa"/>
            <w:vAlign w:val="center"/>
          </w:tcPr>
          <w:p w14:paraId="563D9634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60CDA" w:rsidRPr="00304252" w14:paraId="6DDE80E9" w14:textId="77777777" w:rsidTr="00B856B6">
        <w:trPr>
          <w:trHeight w:val="20"/>
        </w:trPr>
        <w:tc>
          <w:tcPr>
            <w:tcW w:w="569" w:type="dxa"/>
            <w:vAlign w:val="center"/>
          </w:tcPr>
          <w:p w14:paraId="1A7AED36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1.2</w:t>
            </w:r>
          </w:p>
        </w:tc>
        <w:tc>
          <w:tcPr>
            <w:tcW w:w="2549" w:type="dxa"/>
            <w:vAlign w:val="center"/>
          </w:tcPr>
          <w:p w14:paraId="78EAF0FA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iCs/>
                <w:color w:val="000000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/>
                <w:sz w:val="18"/>
                <w:szCs w:val="18"/>
                <w:lang w:val="en-GB"/>
              </w:rPr>
              <w:t>Position</w:t>
            </w:r>
          </w:p>
        </w:tc>
        <w:tc>
          <w:tcPr>
            <w:tcW w:w="5890" w:type="dxa"/>
            <w:vAlign w:val="center"/>
          </w:tcPr>
          <w:p w14:paraId="682BA825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60CDA" w:rsidRPr="00304252" w14:paraId="267FE928" w14:textId="77777777" w:rsidTr="00B856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tcW w:w="569" w:type="dxa"/>
            <w:vAlign w:val="center"/>
          </w:tcPr>
          <w:p w14:paraId="0C0452F3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1.3</w:t>
            </w:r>
          </w:p>
        </w:tc>
        <w:tc>
          <w:tcPr>
            <w:tcW w:w="2549" w:type="dxa"/>
            <w:vAlign w:val="center"/>
          </w:tcPr>
          <w:p w14:paraId="1CEEE1C3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Direct line manager</w:t>
            </w:r>
          </w:p>
        </w:tc>
        <w:tc>
          <w:tcPr>
            <w:tcW w:w="5890" w:type="dxa"/>
            <w:vAlign w:val="center"/>
          </w:tcPr>
          <w:p w14:paraId="1357B322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60CDA" w:rsidRPr="00B60CDA" w14:paraId="583D6DBC" w14:textId="77777777" w:rsidTr="00B856B6">
        <w:trPr>
          <w:trHeight w:val="20"/>
        </w:trPr>
        <w:tc>
          <w:tcPr>
            <w:tcW w:w="569" w:type="dxa"/>
          </w:tcPr>
          <w:p w14:paraId="14207A27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1.4</w:t>
            </w:r>
          </w:p>
        </w:tc>
        <w:tc>
          <w:tcPr>
            <w:tcW w:w="2549" w:type="dxa"/>
            <w:vAlign w:val="center"/>
          </w:tcPr>
          <w:p w14:paraId="3CFADCBF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Mobile phone no. during travel abroad</w:t>
            </w:r>
          </w:p>
        </w:tc>
        <w:tc>
          <w:tcPr>
            <w:tcW w:w="5890" w:type="dxa"/>
            <w:vAlign w:val="center"/>
          </w:tcPr>
          <w:p w14:paraId="7EF35629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sz w:val="18"/>
                <w:szCs w:val="18"/>
                <w:lang w:val="en-GB"/>
              </w:rPr>
            </w:pPr>
          </w:p>
        </w:tc>
      </w:tr>
      <w:tr w:rsidR="00B60CDA" w:rsidRPr="00304252" w14:paraId="55750BB5" w14:textId="77777777" w:rsidTr="00B856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tcW w:w="569" w:type="dxa"/>
            <w:vAlign w:val="center"/>
          </w:tcPr>
          <w:p w14:paraId="47A7B577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1.5</w:t>
            </w:r>
          </w:p>
        </w:tc>
        <w:tc>
          <w:tcPr>
            <w:tcW w:w="2549" w:type="dxa"/>
            <w:vAlign w:val="center"/>
          </w:tcPr>
          <w:p w14:paraId="07E96CDA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/>
                <w:sz w:val="18"/>
                <w:szCs w:val="18"/>
                <w:lang w:val="en-GB"/>
              </w:rPr>
              <w:t>E-mail address</w:t>
            </w:r>
          </w:p>
        </w:tc>
        <w:tc>
          <w:tcPr>
            <w:tcW w:w="5890" w:type="dxa"/>
            <w:vAlign w:val="center"/>
          </w:tcPr>
          <w:p w14:paraId="210199C6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sz w:val="18"/>
                <w:szCs w:val="18"/>
                <w:lang w:val="en-GB"/>
              </w:rPr>
            </w:pPr>
          </w:p>
        </w:tc>
      </w:tr>
      <w:tr w:rsidR="00B60CDA" w:rsidRPr="00304252" w14:paraId="018B535E" w14:textId="77777777" w:rsidTr="00B856B6">
        <w:trPr>
          <w:trHeight w:val="20"/>
        </w:trPr>
        <w:tc>
          <w:tcPr>
            <w:tcW w:w="569" w:type="dxa"/>
            <w:vAlign w:val="center"/>
          </w:tcPr>
          <w:p w14:paraId="064F033D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1.6</w:t>
            </w:r>
          </w:p>
        </w:tc>
        <w:tc>
          <w:tcPr>
            <w:tcW w:w="2549" w:type="dxa"/>
            <w:vAlign w:val="center"/>
          </w:tcPr>
          <w:p w14:paraId="203BDE87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color w:val="000000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/>
                <w:sz w:val="18"/>
                <w:szCs w:val="18"/>
                <w:lang w:val="en-GB"/>
              </w:rPr>
              <w:t>Emergency contact</w:t>
            </w:r>
          </w:p>
        </w:tc>
        <w:tc>
          <w:tcPr>
            <w:tcW w:w="5890" w:type="dxa"/>
            <w:vAlign w:val="center"/>
          </w:tcPr>
          <w:p w14:paraId="33D4B0B1" w14:textId="77777777" w:rsidR="00B60CDA" w:rsidRPr="00304252" w:rsidRDefault="00B60CDA" w:rsidP="00B856B6">
            <w:pPr>
              <w:spacing w:before="20" w:after="20"/>
              <w:rPr>
                <w:rFonts w:ascii="Source Sans Pro" w:hAnsi="Source Sans Pro"/>
                <w:sz w:val="18"/>
                <w:szCs w:val="18"/>
                <w:lang w:val="en-GB"/>
              </w:rPr>
            </w:pPr>
          </w:p>
        </w:tc>
      </w:tr>
    </w:tbl>
    <w:p w14:paraId="4AF7280A" w14:textId="77777777" w:rsidR="00B60CDA" w:rsidRDefault="00B60CDA" w:rsidP="00B60CDA">
      <w:pPr>
        <w:rPr>
          <w:lang w:val="en-GB"/>
        </w:rPr>
      </w:pPr>
    </w:p>
    <w:p w14:paraId="21799706" w14:textId="77777777" w:rsidR="00B60CDA" w:rsidRPr="00B60CDA" w:rsidRDefault="00B60CDA" w:rsidP="00B60CDA">
      <w:pPr>
        <w:rPr>
          <w:lang w:val="en-GB"/>
        </w:rPr>
      </w:pPr>
    </w:p>
    <w:tbl>
      <w:tblPr>
        <w:tblStyle w:val="EinfacheTabelle1"/>
        <w:tblW w:w="0" w:type="auto"/>
        <w:tblLayout w:type="fixed"/>
        <w:tblLook w:val="0420" w:firstRow="1" w:lastRow="0" w:firstColumn="0" w:lastColumn="0" w:noHBand="0" w:noVBand="1"/>
      </w:tblPr>
      <w:tblGrid>
        <w:gridCol w:w="569"/>
        <w:gridCol w:w="4104"/>
        <w:gridCol w:w="3119"/>
        <w:gridCol w:w="1212"/>
      </w:tblGrid>
      <w:tr w:rsidR="00B157BD" w:rsidRPr="00304252" w14:paraId="677B9FD0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69" w:type="dxa"/>
            <w:shd w:val="clear" w:color="auto" w:fill="001D7B" w:themeFill="accent1" w:themeFillShade="BF"/>
            <w:vAlign w:val="center"/>
          </w:tcPr>
          <w:p w14:paraId="5E40CAC0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2.</w:t>
            </w:r>
          </w:p>
        </w:tc>
        <w:tc>
          <w:tcPr>
            <w:tcW w:w="4104" w:type="dxa"/>
            <w:shd w:val="clear" w:color="auto" w:fill="001D7B" w:themeFill="accent1" w:themeFillShade="BF"/>
            <w:vAlign w:val="center"/>
          </w:tcPr>
          <w:p w14:paraId="76AF11C5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Travel information</w:t>
            </w:r>
          </w:p>
        </w:tc>
        <w:tc>
          <w:tcPr>
            <w:tcW w:w="4331" w:type="dxa"/>
            <w:gridSpan w:val="2"/>
            <w:shd w:val="clear" w:color="auto" w:fill="001D7B" w:themeFill="accent1" w:themeFillShade="BF"/>
            <w:vAlign w:val="center"/>
          </w:tcPr>
          <w:p w14:paraId="3549B398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Details</w:t>
            </w:r>
          </w:p>
        </w:tc>
      </w:tr>
      <w:tr w:rsidR="00B157BD" w:rsidRPr="00304252" w14:paraId="752A015A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9" w:type="dxa"/>
          </w:tcPr>
          <w:p w14:paraId="0CAEE75A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2.1</w:t>
            </w:r>
          </w:p>
        </w:tc>
        <w:tc>
          <w:tcPr>
            <w:tcW w:w="4104" w:type="dxa"/>
            <w:vAlign w:val="center"/>
          </w:tcPr>
          <w:p w14:paraId="2CEE13AE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Country</w:t>
            </w:r>
          </w:p>
        </w:tc>
        <w:tc>
          <w:tcPr>
            <w:tcW w:w="4331" w:type="dxa"/>
            <w:gridSpan w:val="2"/>
            <w:vAlign w:val="center"/>
          </w:tcPr>
          <w:p w14:paraId="4475C597" w14:textId="77777777" w:rsidR="00B157BD" w:rsidRPr="00304252" w:rsidRDefault="00B157BD" w:rsidP="00191942">
            <w:pPr>
              <w:rPr>
                <w:rFonts w:asciiTheme="minorHAnsi" w:hAnsiTheme="minorHAnsi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157BD" w:rsidRPr="00304252" w14:paraId="1EE86019" w14:textId="77777777" w:rsidTr="7F1B14ED">
        <w:tc>
          <w:tcPr>
            <w:tcW w:w="569" w:type="dxa"/>
          </w:tcPr>
          <w:p w14:paraId="6782CF2E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2.2</w:t>
            </w:r>
          </w:p>
        </w:tc>
        <w:tc>
          <w:tcPr>
            <w:tcW w:w="4104" w:type="dxa"/>
            <w:vAlign w:val="center"/>
          </w:tcPr>
          <w:p w14:paraId="205310B9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Town/city</w:t>
            </w:r>
          </w:p>
        </w:tc>
        <w:tc>
          <w:tcPr>
            <w:tcW w:w="4331" w:type="dxa"/>
            <w:gridSpan w:val="2"/>
            <w:vAlign w:val="center"/>
          </w:tcPr>
          <w:p w14:paraId="2DB54A19" w14:textId="77777777" w:rsidR="00B157BD" w:rsidRPr="00304252" w:rsidRDefault="00B157BD" w:rsidP="00191942">
            <w:pPr>
              <w:rPr>
                <w:rFonts w:asciiTheme="minorHAnsi" w:hAnsiTheme="minorHAnsi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157BD" w:rsidRPr="00B60CDA" w14:paraId="14286F46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9" w:type="dxa"/>
          </w:tcPr>
          <w:p w14:paraId="53BB6FB4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2.3</w:t>
            </w:r>
          </w:p>
        </w:tc>
        <w:tc>
          <w:tcPr>
            <w:tcW w:w="4104" w:type="dxa"/>
            <w:vAlign w:val="center"/>
          </w:tcPr>
          <w:p w14:paraId="58B93750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Departure and return dates/duration of trip</w:t>
            </w:r>
          </w:p>
        </w:tc>
        <w:tc>
          <w:tcPr>
            <w:tcW w:w="4331" w:type="dxa"/>
            <w:gridSpan w:val="2"/>
            <w:vAlign w:val="center"/>
          </w:tcPr>
          <w:p w14:paraId="548BD99E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</w:p>
        </w:tc>
      </w:tr>
      <w:tr w:rsidR="00B157BD" w:rsidRPr="00B60CDA" w14:paraId="441CB718" w14:textId="77777777" w:rsidTr="7F1B14ED">
        <w:tc>
          <w:tcPr>
            <w:tcW w:w="569" w:type="dxa"/>
          </w:tcPr>
          <w:p w14:paraId="6E4180FB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2.4</w:t>
            </w:r>
          </w:p>
        </w:tc>
        <w:tc>
          <w:tcPr>
            <w:tcW w:w="4104" w:type="dxa"/>
            <w:vAlign w:val="center"/>
          </w:tcPr>
          <w:p w14:paraId="61FE11FF" w14:textId="319A73C3" w:rsidR="00B157BD" w:rsidRPr="00304252" w:rsidRDefault="00B157BD" w:rsidP="3343D0C8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Flight numbers for all flights (if applicable and already </w:t>
            </w:r>
            <w:r w:rsidR="662B7341"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available</w:t>
            </w: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)</w:t>
            </w:r>
          </w:p>
        </w:tc>
        <w:tc>
          <w:tcPr>
            <w:tcW w:w="4331" w:type="dxa"/>
            <w:gridSpan w:val="2"/>
            <w:vAlign w:val="center"/>
          </w:tcPr>
          <w:p w14:paraId="6B05445E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</w:p>
        </w:tc>
      </w:tr>
      <w:tr w:rsidR="00B157BD" w:rsidRPr="00B60CDA" w14:paraId="12078258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9" w:type="dxa"/>
          </w:tcPr>
          <w:p w14:paraId="1CA8F19B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2.5</w:t>
            </w:r>
          </w:p>
        </w:tc>
        <w:tc>
          <w:tcPr>
            <w:tcW w:w="4104" w:type="dxa"/>
            <w:vAlign w:val="center"/>
          </w:tcPr>
          <w:p w14:paraId="184991A4" w14:textId="5C37FADA" w:rsidR="00B157BD" w:rsidRPr="00304252" w:rsidRDefault="00B157BD" w:rsidP="3343D0C8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Contact details </w:t>
            </w:r>
            <w:r w:rsidR="11DCC1CA"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for the</w:t>
            </w: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accommodation</w:t>
            </w:r>
          </w:p>
        </w:tc>
        <w:tc>
          <w:tcPr>
            <w:tcW w:w="4331" w:type="dxa"/>
            <w:gridSpan w:val="2"/>
            <w:vAlign w:val="center"/>
          </w:tcPr>
          <w:p w14:paraId="5964FB3F" w14:textId="77777777" w:rsidR="00B157BD" w:rsidRPr="00304252" w:rsidRDefault="00B157BD" w:rsidP="00191942">
            <w:pPr>
              <w:rPr>
                <w:rFonts w:asciiTheme="minorHAnsi" w:hAnsiTheme="minorHAnsi"/>
                <w:color w:val="A3A3A3" w:themeColor="text2" w:themeTint="99"/>
                <w:sz w:val="18"/>
                <w:szCs w:val="18"/>
                <w:lang w:val="en-GB"/>
              </w:rPr>
            </w:pPr>
          </w:p>
        </w:tc>
      </w:tr>
      <w:tr w:rsidR="00B157BD" w:rsidRPr="00304252" w14:paraId="58E9450F" w14:textId="77777777" w:rsidTr="7F1B14ED">
        <w:tc>
          <w:tcPr>
            <w:tcW w:w="569" w:type="dxa"/>
          </w:tcPr>
          <w:p w14:paraId="4520375F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2.6</w:t>
            </w:r>
          </w:p>
        </w:tc>
        <w:tc>
          <w:tcPr>
            <w:tcW w:w="4104" w:type="dxa"/>
            <w:vAlign w:val="center"/>
          </w:tcPr>
          <w:p w14:paraId="7FF90356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Transit countries/stopovers</w:t>
            </w:r>
          </w:p>
        </w:tc>
        <w:tc>
          <w:tcPr>
            <w:tcW w:w="4331" w:type="dxa"/>
            <w:gridSpan w:val="2"/>
            <w:vAlign w:val="center"/>
          </w:tcPr>
          <w:p w14:paraId="0F01F38E" w14:textId="77777777" w:rsidR="00B157BD" w:rsidRPr="00304252" w:rsidRDefault="00B157BD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</w:p>
        </w:tc>
      </w:tr>
      <w:tr w:rsidR="00B157BD" w:rsidRPr="00B60CDA" w14:paraId="40AC5213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9" w:type="dxa"/>
          </w:tcPr>
          <w:p w14:paraId="080B2C51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2.7</w:t>
            </w:r>
          </w:p>
        </w:tc>
        <w:tc>
          <w:tcPr>
            <w:tcW w:w="4104" w:type="dxa"/>
            <w:vAlign w:val="center"/>
          </w:tcPr>
          <w:p w14:paraId="2FAFC710" w14:textId="0730995D" w:rsidR="00B157BD" w:rsidRPr="00304252" w:rsidRDefault="00B157BD" w:rsidP="3343D0C8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Assessed </w:t>
            </w:r>
            <w:r w:rsidR="19BDB9B6"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risk level</w:t>
            </w:r>
            <w:r w:rsidRPr="3343D0C8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for the destination or transit countries: </w:t>
            </w:r>
          </w:p>
          <w:p w14:paraId="05748E07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hyperlink r:id="rId11" w:history="1">
              <w:r w:rsidRPr="00304252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https://www.internationalsos.com/risk-outlook</w:t>
              </w:r>
            </w:hyperlink>
          </w:p>
        </w:tc>
        <w:tc>
          <w:tcPr>
            <w:tcW w:w="4331" w:type="dxa"/>
            <w:gridSpan w:val="2"/>
            <w:vAlign w:val="center"/>
          </w:tcPr>
          <w:p w14:paraId="63795485" w14:textId="77777777" w:rsidR="00B157BD" w:rsidRPr="00304252" w:rsidRDefault="00B157BD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</w:p>
        </w:tc>
      </w:tr>
      <w:tr w:rsidR="00B157BD" w:rsidRPr="00304252" w14:paraId="7CB571D0" w14:textId="77777777" w:rsidTr="7F1B14ED">
        <w:tc>
          <w:tcPr>
            <w:tcW w:w="569" w:type="dxa"/>
          </w:tcPr>
          <w:p w14:paraId="2DD581FD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2.8</w:t>
            </w:r>
          </w:p>
        </w:tc>
        <w:tc>
          <w:tcPr>
            <w:tcW w:w="7223" w:type="dxa"/>
            <w:gridSpan w:val="2"/>
          </w:tcPr>
          <w:p w14:paraId="4F88E89D" w14:textId="676ABD44" w:rsidR="3CA2B13C" w:rsidRDefault="3CA2B13C" w:rsidP="3343D0C8">
            <w:pPr>
              <w:spacing w:before="20" w:after="20"/>
            </w:pPr>
            <w:r w:rsidRPr="3343D0C8">
              <w:rPr>
                <w:rFonts w:ascii="Source Sans Pro" w:eastAsia="Source Sans Pro" w:hAnsi="Source Sans Pro" w:cs="Source Sans Pro"/>
                <w:sz w:val="18"/>
                <w:szCs w:val="18"/>
                <w:lang w:val="en-GB"/>
              </w:rPr>
              <w:t>For travel to countries or areas classified as “High” or “Extreme” risk, have you obtained authorization from your line manager and the Dean?</w:t>
            </w:r>
          </w:p>
          <w:p w14:paraId="477D90FF" w14:textId="549BAEA9" w:rsidR="3CA2B13C" w:rsidRDefault="3CA2B13C" w:rsidP="3343D0C8">
            <w:pPr>
              <w:spacing w:before="20" w:after="20"/>
            </w:pPr>
            <w:r w:rsidRPr="3343D0C8">
              <w:rPr>
                <w:rFonts w:ascii="Source Sans Pro" w:eastAsia="Source Sans Pro" w:hAnsi="Source Sans Pro" w:cs="Source Sans Pro"/>
                <w:sz w:val="18"/>
                <w:szCs w:val="18"/>
                <w:lang w:val="en-GB"/>
              </w:rPr>
              <w:t>For travel to “Remote” areas where emergency assistance may be delayed, it is also recommended to seek prior approval.</w:t>
            </w:r>
          </w:p>
          <w:p w14:paraId="24450995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Authorization process, additional travel preparation and application form: </w:t>
            </w:r>
          </w:p>
          <w:p w14:paraId="078D5B85" w14:textId="4C2E20C2" w:rsidR="00B157BD" w:rsidRPr="00304252" w:rsidRDefault="00B60CDA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hyperlink r:id="rId12" w:history="1">
              <w:r w:rsidR="00F72F2B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https://www.staff.uzh.ch/en/safety-health/travelinsurance.html</w:t>
              </w:r>
            </w:hyperlink>
          </w:p>
        </w:tc>
        <w:tc>
          <w:tcPr>
            <w:tcW w:w="1212" w:type="dxa"/>
          </w:tcPr>
          <w:p w14:paraId="54FCAE3E" w14:textId="77777777" w:rsidR="00B157BD" w:rsidRPr="00304252" w:rsidRDefault="00000000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846794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46180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 w:cs="Segoe UI Symbol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B60CDA" w14:paraId="22CC3C03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0"/>
        </w:trPr>
        <w:tc>
          <w:tcPr>
            <w:tcW w:w="569" w:type="dxa"/>
          </w:tcPr>
          <w:p w14:paraId="57DC2AFA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2.9</w:t>
            </w:r>
          </w:p>
        </w:tc>
        <w:tc>
          <w:tcPr>
            <w:tcW w:w="7223" w:type="dxa"/>
            <w:gridSpan w:val="2"/>
          </w:tcPr>
          <w:p w14:paraId="4E1E5A2F" w14:textId="114442D8" w:rsidR="00B157BD" w:rsidRPr="00B60CDA" w:rsidRDefault="356F18FB" w:rsidP="7F1B14ED">
            <w:pPr>
              <w:spacing w:before="20" w:after="20"/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</w:pPr>
            <w:r w:rsidRPr="00B60CDA">
              <w:rPr>
                <w:rFonts w:asciiTheme="minorHAnsi" w:eastAsia="Source Sans Pro" w:hAnsiTheme="minorHAnsi" w:cs="Source Sans Pro"/>
                <w:sz w:val="18"/>
                <w:szCs w:val="18"/>
                <w:lang w:val="en-GB"/>
              </w:rPr>
              <w:t>If you are travelling to any of the sanctioned countries or territories, including</w:t>
            </w:r>
            <w:r w:rsidR="00B157BD" w:rsidRPr="00B60CDA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Iran, Syria, North Korea, </w:t>
            </w:r>
            <w:r w:rsidR="183D3385" w:rsidRPr="00B60CDA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(</w:t>
            </w:r>
            <w:r w:rsidR="00B157BD" w:rsidRPr="00B60CDA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North</w:t>
            </w:r>
            <w:r w:rsidR="0CDAD69E" w:rsidRPr="00B60CDA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)</w:t>
            </w:r>
            <w:r w:rsidR="00B157BD" w:rsidRPr="00B60CDA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Sudan, Cuba, Venezuela, Myanmar, Russia</w:t>
            </w:r>
            <w:r w:rsidR="00B157BD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, Belarus</w:t>
            </w:r>
            <w:r w:rsidR="223C1631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 xml:space="preserve"> or the Ukrainian Regions </w:t>
            </w:r>
            <w:r w:rsidR="08D5E676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Crimea</w:t>
            </w:r>
            <w:r w:rsidR="00B157BD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 xml:space="preserve">, </w:t>
            </w:r>
            <w:r w:rsidR="49BFCD50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Sevastopol</w:t>
            </w:r>
            <w:r w:rsidR="00B157BD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, Donetsk, Luhansk</w:t>
            </w:r>
            <w:r w:rsidR="1495C3C2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, Cherson</w:t>
            </w:r>
            <w:r w:rsidR="655D2FCC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  <w:r w:rsidR="07283FBC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and</w:t>
            </w:r>
            <w:r w:rsidR="4EFD162D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 xml:space="preserve"> </w:t>
            </w:r>
            <w:r w:rsidR="3391327F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Zaporizhzhia</w:t>
            </w:r>
            <w:r w:rsidR="58DC7106" w:rsidRPr="00B60CDA">
              <w:rPr>
                <w:rFonts w:asciiTheme="minorHAnsi" w:eastAsiaTheme="minorEastAsia" w:hAnsiTheme="minorHAnsi" w:cstheme="minorBidi"/>
                <w:color w:val="000000" w:themeColor="text1"/>
                <w:sz w:val="18"/>
                <w:szCs w:val="18"/>
                <w:lang w:val="en-GB" w:eastAsia="en-US"/>
              </w:rPr>
              <w:t>;</w:t>
            </w:r>
          </w:p>
          <w:p w14:paraId="7AF8B8A5" w14:textId="2C499580" w:rsidR="00B157BD" w:rsidRPr="00B60CDA" w:rsidRDefault="2E4A045F" w:rsidP="3A2690D1">
            <w:pPr>
              <w:pStyle w:val="Listenabsatz"/>
              <w:numPr>
                <w:ilvl w:val="0"/>
                <w:numId w:val="31"/>
              </w:num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Have you contacted </w:t>
            </w:r>
            <w:hyperlink r:id="rId13">
              <w:r w:rsidR="4598F655" w:rsidRPr="00B60CDA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UZH Export Control Office</w:t>
              </w:r>
            </w:hyperlink>
            <w:r w:rsidR="4598F655"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for evaluation?</w:t>
            </w:r>
          </w:p>
          <w:p w14:paraId="2C976164" w14:textId="6CB31EDB" w:rsidR="001F596F" w:rsidRPr="00B60CDA" w:rsidRDefault="2E4A045F" w:rsidP="6172AB2D">
            <w:pPr>
              <w:pStyle w:val="Listenabsatz"/>
              <w:numPr>
                <w:ilvl w:val="0"/>
                <w:numId w:val="31"/>
              </w:num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B60CDA">
              <w:rPr>
                <w:rFonts w:asciiTheme="minorHAnsi" w:hAnsiTheme="minorHAnsi"/>
                <w:sz w:val="18"/>
                <w:szCs w:val="18"/>
                <w:lang w:val="en-GB"/>
              </w:rPr>
              <w:t>H</w:t>
            </w:r>
            <w:r w:rsidR="00B157BD"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ave you requested a certificate from </w:t>
            </w:r>
            <w:r w:rsidR="00DB6F45" w:rsidRPr="00B60CDA">
              <w:rPr>
                <w:rFonts w:asciiTheme="minorHAnsi" w:hAnsiTheme="minorHAnsi"/>
                <w:iCs/>
                <w:color w:val="000000" w:themeColor="text1"/>
                <w:sz w:val="18"/>
                <w:szCs w:val="18"/>
                <w:lang w:val="en-GB"/>
              </w:rPr>
              <w:t>«Chubb»</w:t>
            </w:r>
            <w:r w:rsidR="00DB6F45"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  <w:r w:rsidR="00B157BD" w:rsidRPr="00B60CDA">
              <w:rPr>
                <w:rFonts w:asciiTheme="minorHAnsi" w:hAnsiTheme="minorHAnsi"/>
                <w:sz w:val="18"/>
                <w:szCs w:val="18"/>
                <w:lang w:val="en-GB"/>
              </w:rPr>
              <w:t>(sanction check)?</w:t>
            </w:r>
          </w:p>
          <w:p w14:paraId="49140C68" w14:textId="5F0A637B" w:rsidR="00B157BD" w:rsidRPr="00B60CDA" w:rsidRDefault="00B157BD" w:rsidP="001F596F">
            <w:pPr>
              <w:pStyle w:val="Listenabsatz"/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  <w:hyperlink r:id="rId14">
              <w:r w:rsidRPr="00B60CDA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certificates-CH@Chubb.com</w:t>
              </w:r>
            </w:hyperlink>
            <w:r w:rsidRPr="00B60CDA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</w:p>
          <w:p w14:paraId="3469A0BF" w14:textId="2278D99C" w:rsidR="00B157BD" w:rsidRPr="00B60CDA" w:rsidRDefault="5ADA3798" w:rsidP="00191942">
            <w:pPr>
              <w:spacing w:before="20" w:after="20"/>
              <w:rPr>
                <w:rFonts w:asciiTheme="minorHAnsi" w:hAnsiTheme="minorHAnsi"/>
                <w:b/>
                <w:sz w:val="18"/>
                <w:szCs w:val="18"/>
                <w:lang w:val="en-GB"/>
              </w:rPr>
            </w:pPr>
            <w:r w:rsidRPr="00B60CDA">
              <w:rPr>
                <w:rFonts w:asciiTheme="minorHAnsi" w:hAnsiTheme="minorHAnsi"/>
                <w:b/>
                <w:bCs/>
                <w:sz w:val="18"/>
                <w:szCs w:val="18"/>
                <w:lang w:val="en-GB"/>
              </w:rPr>
              <w:t xml:space="preserve">NOTE: The UZH Export Control Office must be consulted before contacting </w:t>
            </w:r>
            <w:r w:rsidR="00DB6F45" w:rsidRPr="00B60CDA">
              <w:rPr>
                <w:rFonts w:asciiTheme="minorHAnsi" w:hAnsiTheme="minorHAnsi"/>
                <w:b/>
                <w:bCs/>
                <w:iCs/>
                <w:color w:val="000000" w:themeColor="text1"/>
                <w:sz w:val="18"/>
                <w:szCs w:val="18"/>
                <w:lang w:val="en-GB"/>
              </w:rPr>
              <w:t>«Chubb»</w:t>
            </w:r>
          </w:p>
        </w:tc>
        <w:tc>
          <w:tcPr>
            <w:tcW w:w="1212" w:type="dxa"/>
          </w:tcPr>
          <w:p w14:paraId="45584CF0" w14:textId="7B03464A" w:rsidR="00B157BD" w:rsidRPr="00304252" w:rsidRDefault="00000000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2131855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 w:cs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560319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E7B2D" w:rsidRPr="00304252">
                  <w:rPr>
                    <w:rFonts w:ascii="MS Gothic" w:eastAsia="MS Gothic" w:hAnsi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1974EA40" w14:textId="77777777" w:rsidR="000D682C" w:rsidRPr="00304252" w:rsidRDefault="000D682C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</w:p>
          <w:p w14:paraId="1A947D06" w14:textId="77777777" w:rsidR="000D682C" w:rsidRPr="00304252" w:rsidRDefault="000D682C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</w:p>
          <w:p w14:paraId="60CAF621" w14:textId="77777777" w:rsidR="000D682C" w:rsidRPr="00304252" w:rsidRDefault="00000000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93112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D682C" w:rsidRPr="00304252">
                  <w:rPr>
                    <w:rFonts w:asciiTheme="minorHAnsi" w:eastAsia="MS Gothic" w:hAnsiTheme="minorHAnsi" w:cs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0D682C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462779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D682C" w:rsidRPr="00304252">
                  <w:rPr>
                    <w:rFonts w:asciiTheme="minorHAnsi" w:eastAsia="MS Gothic" w:hAnsiTheme="minorHAnsi" w:cs="Segoe UI Symbol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0D682C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534896C1" w14:textId="173BB501" w:rsidR="000D682C" w:rsidRPr="00304252" w:rsidRDefault="00000000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1316220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D682C" w:rsidRPr="00304252">
                  <w:rPr>
                    <w:rFonts w:asciiTheme="minorHAnsi" w:eastAsia="MS Gothic" w:hAnsiTheme="minorHAnsi" w:cs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0D682C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87513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D682C" w:rsidRPr="00304252">
                  <w:rPr>
                    <w:rFonts w:asciiTheme="minorHAnsi" w:eastAsia="MS Gothic" w:hAnsiTheme="minorHAnsi" w:cs="Segoe UI Symbol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0D682C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5255C7C9" w14:textId="77777777" w:rsidTr="7F1B14ED">
        <w:trPr>
          <w:trHeight w:val="530"/>
        </w:trPr>
        <w:tc>
          <w:tcPr>
            <w:tcW w:w="569" w:type="dxa"/>
          </w:tcPr>
          <w:p w14:paraId="10270706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2.10</w:t>
            </w:r>
          </w:p>
        </w:tc>
        <w:tc>
          <w:tcPr>
            <w:tcW w:w="7223" w:type="dxa"/>
            <w:gridSpan w:val="2"/>
          </w:tcPr>
          <w:p w14:paraId="46A7444F" w14:textId="77777777" w:rsidR="00B60CDA" w:rsidRPr="00B60CDA" w:rsidRDefault="00B157BD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B60CDA">
              <w:rPr>
                <w:rFonts w:asciiTheme="minorHAnsi" w:hAnsiTheme="minorHAnsi"/>
                <w:sz w:val="18"/>
                <w:szCs w:val="18"/>
                <w:lang w:val="en-GB"/>
              </w:rPr>
              <w:t>Have you checked the UZH regulation for expenses on business trips?</w:t>
            </w:r>
          </w:p>
          <w:p w14:paraId="4445330B" w14:textId="3B07F901" w:rsidR="00B157BD" w:rsidRPr="00B60CDA" w:rsidRDefault="00B60CDA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hyperlink r:id="rId15" w:history="1">
              <w:r w:rsidRPr="00B60CDA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https://uzh.sharepoint.com/sites/uzhub-anstellung/SitePages/spesen.aspx</w:t>
              </w:r>
            </w:hyperlink>
          </w:p>
        </w:tc>
        <w:tc>
          <w:tcPr>
            <w:tcW w:w="1212" w:type="dxa"/>
          </w:tcPr>
          <w:p w14:paraId="2DC3F9E0" w14:textId="77777777" w:rsidR="00B157BD" w:rsidRPr="00304252" w:rsidRDefault="00000000" w:rsidP="00191942">
            <w:pPr>
              <w:spacing w:before="20" w:after="20"/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63176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385234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 w:cs="Segoe UI Symbol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50285AB3" w14:textId="3FF8C174" w:rsidR="00B157BD" w:rsidRPr="00304252" w:rsidRDefault="00B157BD" w:rsidP="00B157BD">
      <w:pPr>
        <w:rPr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44"/>
        <w:gridCol w:w="6964"/>
        <w:gridCol w:w="1496"/>
      </w:tblGrid>
      <w:tr w:rsidR="00B157BD" w:rsidRPr="00304252" w14:paraId="1088EB44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44" w:type="dxa"/>
            <w:shd w:val="clear" w:color="auto" w:fill="001D7B" w:themeFill="accent1" w:themeFillShade="BF"/>
            <w:vAlign w:val="center"/>
          </w:tcPr>
          <w:p w14:paraId="372C7293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lastRenderedPageBreak/>
              <w:t>3.</w:t>
            </w:r>
          </w:p>
        </w:tc>
        <w:tc>
          <w:tcPr>
            <w:tcW w:w="6964" w:type="dxa"/>
            <w:shd w:val="clear" w:color="auto" w:fill="001D7B" w:themeFill="accent1" w:themeFillShade="BF"/>
            <w:vAlign w:val="center"/>
          </w:tcPr>
          <w:p w14:paraId="3F343A4F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Risk analysis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51ADB86C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Implementation</w:t>
            </w:r>
          </w:p>
        </w:tc>
      </w:tr>
      <w:tr w:rsidR="00B157BD" w:rsidRPr="00304252" w14:paraId="2BF7FE44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6FB655FC" w14:textId="07817E0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3.</w:t>
            </w:r>
            <w:r w:rsidR="000D682C"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1</w:t>
            </w:r>
          </w:p>
        </w:tc>
        <w:tc>
          <w:tcPr>
            <w:tcW w:w="6964" w:type="dxa"/>
          </w:tcPr>
          <w:p w14:paraId="410D8CEC" w14:textId="6810D899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</w:t>
            </w:r>
            <w:r w:rsidR="692439B1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Are you aware of the risks associated with the destination, and have you taken the appropriate precautions? 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(</w:t>
            </w:r>
            <w:r w:rsidR="4862A2DC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e.g.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regarding transportation, accommodation or potential crime and violence)?</w:t>
            </w:r>
          </w:p>
        </w:tc>
        <w:tc>
          <w:tcPr>
            <w:tcW w:w="1496" w:type="dxa"/>
          </w:tcPr>
          <w:p w14:paraId="3FE4149F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1473093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31924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4384C3B6" w14:textId="77777777" w:rsidTr="7F1B14ED">
        <w:tc>
          <w:tcPr>
            <w:tcW w:w="544" w:type="dxa"/>
          </w:tcPr>
          <w:p w14:paraId="63E23CC2" w14:textId="4AD37E7C" w:rsidR="00B157BD" w:rsidRPr="00304252" w:rsidRDefault="00B157BD" w:rsidP="00191942">
            <w:pPr>
              <w:spacing w:before="20" w:after="20"/>
              <w:rPr>
                <w:rFonts w:asciiTheme="minorHAnsi" w:eastAsiaTheme="minorEastAsia" w:hAnsiTheme="minorHAnsi" w:cstheme="minorBidi"/>
                <w:sz w:val="18"/>
                <w:szCs w:val="18"/>
                <w:lang w:val="en-GB" w:eastAsia="en-US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3.</w:t>
            </w:r>
            <w:r w:rsidR="000D682C"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2</w:t>
            </w:r>
            <w:r w:rsidRPr="00304252">
              <w:rPr>
                <w:rFonts w:asciiTheme="minorHAnsi" w:eastAsiaTheme="minorEastAsia" w:hAnsiTheme="minorHAnsi" w:cstheme="minorBidi"/>
                <w:sz w:val="18"/>
                <w:szCs w:val="18"/>
                <w:lang w:val="en-GB" w:eastAsia="en-US"/>
              </w:rPr>
              <w:t xml:space="preserve"> </w:t>
            </w:r>
          </w:p>
        </w:tc>
        <w:tc>
          <w:tcPr>
            <w:tcW w:w="6964" w:type="dxa"/>
          </w:tcPr>
          <w:p w14:paraId="6E1435DF" w14:textId="2FDC1FC1" w:rsidR="00B157BD" w:rsidRPr="00304252" w:rsidRDefault="168DF837" w:rsidP="7F1B14ED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Have you reviewed the </w:t>
            </w:r>
            <w:hyperlink r:id="rId16" w:history="1">
              <w:r w:rsidRPr="00A66132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regulations on export controls</w:t>
              </w:r>
            </w:hyperlink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, sanctions, and embargoes? These rules apply </w:t>
            </w:r>
            <w:proofErr w:type="gramStart"/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in particular to</w:t>
            </w:r>
            <w:proofErr w:type="gramEnd"/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the cross-border transfer of goods, technologies, and software with both civilian and military applications (dual-use items), as well as war materials and chemicals.</w:t>
            </w:r>
          </w:p>
        </w:tc>
        <w:tc>
          <w:tcPr>
            <w:tcW w:w="1496" w:type="dxa"/>
          </w:tcPr>
          <w:p w14:paraId="1863B0DD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429500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633448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6D7B5619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5754E426" w14:textId="6B76DA6A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3.</w:t>
            </w:r>
            <w:r w:rsidR="000D682C"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3</w:t>
            </w:r>
          </w:p>
        </w:tc>
        <w:tc>
          <w:tcPr>
            <w:tcW w:w="6964" w:type="dxa"/>
          </w:tcPr>
          <w:p w14:paraId="6EC16722" w14:textId="5D80FA43" w:rsidR="00B157BD" w:rsidRPr="00304252" w:rsidRDefault="791D694D" w:rsidP="00191942">
            <w:pPr>
              <w:spacing w:before="20" w:after="20"/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Are you aware of the information security measures required to protect your data and information </w:t>
            </w:r>
            <w:r w:rsidR="00B157BD" w:rsidRPr="7F1B14ED">
              <w:rPr>
                <w:rFonts w:asciiTheme="minorHAnsi" w:hAnsiTheme="minorHAnsi"/>
                <w:sz w:val="18"/>
                <w:szCs w:val="18"/>
                <w:lang w:val="en-GB"/>
              </w:rPr>
              <w:t>(e.</w:t>
            </w:r>
            <w:r w:rsidR="1ACD21D0" w:rsidRPr="7F1B14ED">
              <w:rPr>
                <w:rFonts w:asciiTheme="minorHAnsi" w:hAnsiTheme="minorHAnsi"/>
                <w:sz w:val="18"/>
                <w:szCs w:val="18"/>
                <w:lang w:val="en-GB"/>
              </w:rPr>
              <w:t>g.</w:t>
            </w:r>
            <w:r w:rsidR="00B157BD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  <w:r w:rsidR="54DEB800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safeguarding of </w:t>
            </w:r>
            <w:r w:rsidR="00B157BD" w:rsidRPr="7F1B14ED">
              <w:rPr>
                <w:rFonts w:ascii="Source Sans Pro" w:hAnsi="Source Sans Pro"/>
                <w:sz w:val="18"/>
                <w:szCs w:val="18"/>
                <w:lang w:val="en-GB"/>
              </w:rPr>
              <w:t>confidential research data).</w:t>
            </w:r>
          </w:p>
          <w:p w14:paraId="0C9E81AF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hyperlink r:id="rId17" w:history="1">
              <w:r w:rsidRPr="00304252">
                <w:rPr>
                  <w:rStyle w:val="Hyperlink"/>
                  <w:rFonts w:ascii="Source Sans Pro" w:hAnsi="Source Sans Pro"/>
                  <w:sz w:val="18"/>
                  <w:szCs w:val="18"/>
                  <w:lang w:val="en-GB"/>
                </w:rPr>
                <w:t>https://www.informationsecurity.uzh.ch/en/topics/travel.html</w:t>
              </w:r>
            </w:hyperlink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496" w:type="dxa"/>
          </w:tcPr>
          <w:p w14:paraId="37E1D37E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1069459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2073026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2FA2E84E" w14:textId="77777777" w:rsidR="00B157BD" w:rsidRPr="00304252" w:rsidRDefault="00B157BD" w:rsidP="00B157BD">
      <w:pPr>
        <w:rPr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64"/>
        <w:gridCol w:w="6944"/>
        <w:gridCol w:w="1496"/>
      </w:tblGrid>
      <w:tr w:rsidR="00B157BD" w:rsidRPr="00304252" w14:paraId="014E372F" w14:textId="77777777" w:rsidTr="272C61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64" w:type="dxa"/>
            <w:shd w:val="clear" w:color="auto" w:fill="001D7B" w:themeFill="accent1" w:themeFillShade="BF"/>
            <w:vAlign w:val="center"/>
          </w:tcPr>
          <w:p w14:paraId="17B6CF7B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4.</w:t>
            </w:r>
          </w:p>
        </w:tc>
        <w:tc>
          <w:tcPr>
            <w:tcW w:w="6944" w:type="dxa"/>
            <w:shd w:val="clear" w:color="auto" w:fill="001D7B" w:themeFill="accent1" w:themeFillShade="BF"/>
            <w:vAlign w:val="center"/>
          </w:tcPr>
          <w:p w14:paraId="5B425EAD" w14:textId="0469A3D8" w:rsidR="00B157BD" w:rsidRPr="00304252" w:rsidRDefault="00B157BD" w:rsidP="7F1B14ED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After booking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1C36E725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Implementation</w:t>
            </w:r>
          </w:p>
        </w:tc>
      </w:tr>
      <w:tr w:rsidR="00B157BD" w:rsidRPr="00304252" w14:paraId="75D03903" w14:textId="77777777" w:rsidTr="272C61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4" w:type="dxa"/>
          </w:tcPr>
          <w:p w14:paraId="30A7B727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4.1</w:t>
            </w:r>
          </w:p>
        </w:tc>
        <w:tc>
          <w:tcPr>
            <w:tcW w:w="6944" w:type="dxa"/>
          </w:tcPr>
          <w:p w14:paraId="2D2A2C09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Have you checked the expiry date of your passport or ID card? </w:t>
            </w:r>
          </w:p>
        </w:tc>
        <w:tc>
          <w:tcPr>
            <w:tcW w:w="1496" w:type="dxa"/>
          </w:tcPr>
          <w:p w14:paraId="45E82495" w14:textId="77777777" w:rsidR="00B157BD" w:rsidRPr="00304252" w:rsidRDefault="00000000" w:rsidP="00191942">
            <w:pPr>
              <w:rPr>
                <w:rFonts w:asciiTheme="minorHAnsi" w:hAnsiTheme="minorHAnsi"/>
                <w:color w:val="A3A3A3" w:themeColor="text2" w:themeTint="99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2001154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035471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2CBCFB91" w14:textId="77777777" w:rsidTr="272C61F3">
        <w:tc>
          <w:tcPr>
            <w:tcW w:w="564" w:type="dxa"/>
          </w:tcPr>
          <w:p w14:paraId="50281842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4.2</w:t>
            </w:r>
          </w:p>
        </w:tc>
        <w:tc>
          <w:tcPr>
            <w:tcW w:w="6944" w:type="dxa"/>
          </w:tcPr>
          <w:p w14:paraId="2D3772AC" w14:textId="431E99BF" w:rsidR="00B157BD" w:rsidRPr="00304252" w:rsidRDefault="2EE6467C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all required visas been obtained?</w:t>
            </w:r>
          </w:p>
        </w:tc>
        <w:tc>
          <w:tcPr>
            <w:tcW w:w="1496" w:type="dxa"/>
          </w:tcPr>
          <w:p w14:paraId="4336EA08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256750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71145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3624D32B" w14:textId="77777777" w:rsidTr="272C61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4" w:type="dxa"/>
          </w:tcPr>
          <w:p w14:paraId="690BA82A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4.3</w:t>
            </w:r>
          </w:p>
        </w:tc>
        <w:tc>
          <w:tcPr>
            <w:tcW w:w="6944" w:type="dxa"/>
          </w:tcPr>
          <w:p w14:paraId="7F3F3FD3" w14:textId="0E2A58FF" w:rsidR="00B157BD" w:rsidRPr="00304252" w:rsidRDefault="5B099654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checked which payment methods are accepted at your destination, and considered obtaining some local currency in advance?</w:t>
            </w:r>
          </w:p>
        </w:tc>
        <w:tc>
          <w:tcPr>
            <w:tcW w:w="1496" w:type="dxa"/>
          </w:tcPr>
          <w:p w14:paraId="3880896C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210464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167482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79E3664C" w14:textId="77777777" w:rsidTr="272C61F3">
        <w:tc>
          <w:tcPr>
            <w:tcW w:w="564" w:type="dxa"/>
          </w:tcPr>
          <w:p w14:paraId="3DC5F7C8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4.4</w:t>
            </w:r>
          </w:p>
        </w:tc>
        <w:tc>
          <w:tcPr>
            <w:tcW w:w="6944" w:type="dxa"/>
          </w:tcPr>
          <w:p w14:paraId="6EBF815B" w14:textId="53F226BF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Have you applied for a credit card if necessary / increased your credit limit? (A credit card is essential for </w:t>
            </w:r>
            <w:r w:rsidR="65E7F62B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car rental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; car hire companies do not accept debit cards)</w:t>
            </w:r>
          </w:p>
        </w:tc>
        <w:tc>
          <w:tcPr>
            <w:tcW w:w="1496" w:type="dxa"/>
          </w:tcPr>
          <w:p w14:paraId="43D267C2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484356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65653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50C7EC96" w14:textId="77777777" w:rsidTr="272C61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4" w:type="dxa"/>
          </w:tcPr>
          <w:p w14:paraId="23D8763C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4.5</w:t>
            </w:r>
          </w:p>
        </w:tc>
        <w:tc>
          <w:tcPr>
            <w:tcW w:w="6944" w:type="dxa"/>
          </w:tcPr>
          <w:p w14:paraId="2B36E0BD" w14:textId="24E692CF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272C61F3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familiarised yourself with</w:t>
            </w:r>
            <w:r w:rsidR="53917BB1" w:rsidRPr="272C61F3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the </w:t>
            </w:r>
            <w:r w:rsidRPr="272C61F3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local laws and customs,</w:t>
            </w:r>
            <w:r w:rsidR="0AD1289B" w:rsidRPr="272C61F3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</w:t>
            </w:r>
            <w:r w:rsidRPr="272C61F3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e.g. restrictions on alcohol consumption, dress codes. </w:t>
            </w:r>
          </w:p>
          <w:p w14:paraId="22E58C48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Are you aware of LGBTIQ rights via the ILGA World Map? </w:t>
            </w:r>
          </w:p>
          <w:p w14:paraId="5B437E0C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hyperlink r:id="rId18" w:history="1">
              <w:r w:rsidRPr="00304252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https://ilga.org/ilga-world-maps/</w:t>
              </w:r>
            </w:hyperlink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496" w:type="dxa"/>
          </w:tcPr>
          <w:p w14:paraId="47476EAC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99731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826049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77EACE4E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</w:p>
          <w:p w14:paraId="05F9874B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53118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MS Gothic" w:eastAsia="MS Gothic" w:hAnsi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900014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7A964F31" w14:textId="77777777" w:rsidTr="272C61F3">
        <w:tc>
          <w:tcPr>
            <w:tcW w:w="564" w:type="dxa"/>
          </w:tcPr>
          <w:p w14:paraId="20CC1401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4.6</w:t>
            </w:r>
          </w:p>
        </w:tc>
        <w:tc>
          <w:tcPr>
            <w:tcW w:w="6944" w:type="dxa"/>
          </w:tcPr>
          <w:p w14:paraId="07FEC457" w14:textId="7F2F17C2" w:rsidR="00B157BD" w:rsidRPr="00304252" w:rsidRDefault="710E8CCA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made copies of your passport, credit card, driving licence, and other important documents?</w:t>
            </w:r>
          </w:p>
          <w:p w14:paraId="50283837" w14:textId="591647F6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1496" w:type="dxa"/>
          </w:tcPr>
          <w:p w14:paraId="32016541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308139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472952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7369102C" w14:textId="77777777" w:rsidR="00B157BD" w:rsidRPr="00304252" w:rsidRDefault="00B157BD" w:rsidP="00B157BD">
      <w:pPr>
        <w:rPr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44"/>
        <w:gridCol w:w="6964"/>
        <w:gridCol w:w="1496"/>
      </w:tblGrid>
      <w:tr w:rsidR="00B157BD" w:rsidRPr="00304252" w14:paraId="4CC427DD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44" w:type="dxa"/>
            <w:shd w:val="clear" w:color="auto" w:fill="001D7B" w:themeFill="accent1" w:themeFillShade="BF"/>
            <w:vAlign w:val="center"/>
          </w:tcPr>
          <w:p w14:paraId="209E4E1D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5.</w:t>
            </w:r>
          </w:p>
        </w:tc>
        <w:tc>
          <w:tcPr>
            <w:tcW w:w="6964" w:type="dxa"/>
            <w:shd w:val="clear" w:color="auto" w:fill="001D7B" w:themeFill="accent1" w:themeFillShade="BF"/>
            <w:vAlign w:val="center"/>
          </w:tcPr>
          <w:p w14:paraId="74277830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Medical preparation 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293AB87C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Implementation</w:t>
            </w:r>
          </w:p>
        </w:tc>
      </w:tr>
      <w:tr w:rsidR="00B157BD" w:rsidRPr="00304252" w14:paraId="22DB3843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1C3A39AE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5.1</w:t>
            </w:r>
          </w:p>
        </w:tc>
        <w:tc>
          <w:tcPr>
            <w:tcW w:w="6964" w:type="dxa"/>
          </w:tcPr>
          <w:p w14:paraId="00C38D60" w14:textId="78392878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Have you </w:t>
            </w:r>
            <w:r w:rsidR="4C5066BD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reviewed 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the health situation </w:t>
            </w:r>
            <w:r w:rsidR="115FD67E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for your destination 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(</w:t>
            </w:r>
            <w:r w:rsidR="1612AC59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e.</w:t>
            </w:r>
            <w:r w:rsidR="1A35CC9C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g</w:t>
            </w:r>
            <w:r w:rsidR="6BD0CE52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.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vaccinations,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malaria</w:t>
            </w:r>
            <w:r w:rsidR="3431E819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risk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,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availability of medical care, hygiene,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dehydration, sunstroke, altitude</w:t>
            </w:r>
            <w:r w:rsidRPr="7F1B14ED">
              <w:rPr>
                <w:rFonts w:asciiTheme="minorHAnsi" w:hAnsiTheme="minorHAnsi"/>
                <w:spacing w:val="-3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sickness,</w:t>
            </w:r>
            <w:r w:rsidRPr="7F1B14ED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etc.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)? </w:t>
            </w:r>
            <w:r w:rsidR="776976F6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Depending on your destination, have you considered scheduling a consultation with the UZH Travel Clinic? </w:t>
            </w:r>
            <w:hyperlink r:id="rId19">
              <w:r w:rsidRPr="7F1B14ED">
                <w:rPr>
                  <w:rStyle w:val="Hyperlink"/>
                  <w:rFonts w:ascii="Source Sans Pro" w:hAnsi="Source Sans Pro"/>
                  <w:sz w:val="18"/>
                  <w:szCs w:val="18"/>
                  <w:lang w:val="en-GB"/>
                </w:rPr>
                <w:t>https://reisemedizin.uzh.ch/en/</w:t>
              </w:r>
            </w:hyperlink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496" w:type="dxa"/>
          </w:tcPr>
          <w:p w14:paraId="69134216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706783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1097944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05962FE9" w14:textId="77777777" w:rsidTr="7F1B14ED">
        <w:tc>
          <w:tcPr>
            <w:tcW w:w="544" w:type="dxa"/>
          </w:tcPr>
          <w:p w14:paraId="4F0A215B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5.2</w:t>
            </w:r>
          </w:p>
        </w:tc>
        <w:tc>
          <w:tcPr>
            <w:tcW w:w="6964" w:type="dxa"/>
          </w:tcPr>
          <w:p w14:paraId="52AE70AE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Do you need your vaccination card for your destination(s)?</w:t>
            </w:r>
          </w:p>
        </w:tc>
        <w:tc>
          <w:tcPr>
            <w:tcW w:w="1496" w:type="dxa"/>
          </w:tcPr>
          <w:p w14:paraId="0925AE23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596064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94141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325611BC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6DB8C426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5.3</w:t>
            </w:r>
          </w:p>
        </w:tc>
        <w:tc>
          <w:tcPr>
            <w:tcW w:w="6964" w:type="dxa"/>
          </w:tcPr>
          <w:p w14:paraId="6449E315" w14:textId="40B7F434" w:rsidR="00B157BD" w:rsidRPr="00304252" w:rsidRDefault="7BF55D15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Have you provided an emergency contact who can supply detailed medical information if needed </w:t>
            </w:r>
            <w:r w:rsidR="00B157BD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(</w:t>
            </w:r>
            <w:r w:rsidR="2FEDB0B7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e</w:t>
            </w:r>
            <w:r w:rsidR="00B157BD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.</w:t>
            </w:r>
            <w:r w:rsidR="6D1A1D0F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g.</w:t>
            </w:r>
            <w:r w:rsidR="00B157BD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family doctor, occupational doctor, family member)</w:t>
            </w:r>
          </w:p>
          <w:p w14:paraId="01999172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If yes, please specify:</w:t>
            </w:r>
          </w:p>
        </w:tc>
        <w:tc>
          <w:tcPr>
            <w:tcW w:w="1496" w:type="dxa"/>
          </w:tcPr>
          <w:p w14:paraId="7B6D7CB4" w14:textId="77777777" w:rsidR="00B157BD" w:rsidRPr="00304252" w:rsidRDefault="00000000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885727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2108696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3E334098" w14:textId="77777777" w:rsidTr="7F1B14ED">
        <w:tc>
          <w:tcPr>
            <w:tcW w:w="544" w:type="dxa"/>
          </w:tcPr>
          <w:p w14:paraId="2AF32068" w14:textId="1F4712CE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5.</w:t>
            </w:r>
            <w:r w:rsidR="6534EC0A" w:rsidRPr="26915166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4</w:t>
            </w:r>
          </w:p>
        </w:tc>
        <w:tc>
          <w:tcPr>
            <w:tcW w:w="6964" w:type="dxa"/>
          </w:tcPr>
          <w:p w14:paraId="4C2EF7B8" w14:textId="74F439E2" w:rsidR="00B157BD" w:rsidRPr="00304252" w:rsidRDefault="77113E51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assessed the safety of your planned activities (e.g. diving, high-altitude travel, or exposure to natural hazards)?</w:t>
            </w:r>
          </w:p>
        </w:tc>
        <w:tc>
          <w:tcPr>
            <w:tcW w:w="1496" w:type="dxa"/>
          </w:tcPr>
          <w:p w14:paraId="40E221B0" w14:textId="77777777" w:rsidR="00B157BD" w:rsidRPr="00304252" w:rsidRDefault="00000000" w:rsidP="00191942">
            <w:pPr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239554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996235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4F41D106" w14:textId="77777777" w:rsidR="00B157BD" w:rsidRPr="00304252" w:rsidRDefault="00B157BD" w:rsidP="00B157BD">
      <w:pPr>
        <w:rPr>
          <w:sz w:val="18"/>
          <w:szCs w:val="18"/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44"/>
        <w:gridCol w:w="6964"/>
        <w:gridCol w:w="1496"/>
      </w:tblGrid>
      <w:tr w:rsidR="00477221" w:rsidRPr="00304252" w14:paraId="4AF6E2FD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tblHeader/>
        </w:trPr>
        <w:tc>
          <w:tcPr>
            <w:tcW w:w="544" w:type="dxa"/>
            <w:shd w:val="clear" w:color="auto" w:fill="001D7B" w:themeFill="accent1" w:themeFillShade="BF"/>
            <w:vAlign w:val="center"/>
          </w:tcPr>
          <w:p w14:paraId="2C64C66E" w14:textId="77777777" w:rsidR="00477221" w:rsidRPr="00304252" w:rsidRDefault="00477221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6.</w:t>
            </w:r>
          </w:p>
        </w:tc>
        <w:tc>
          <w:tcPr>
            <w:tcW w:w="6964" w:type="dxa"/>
            <w:shd w:val="clear" w:color="auto" w:fill="001D7B" w:themeFill="accent1" w:themeFillShade="BF"/>
            <w:vAlign w:val="center"/>
          </w:tcPr>
          <w:p w14:paraId="311D45C0" w14:textId="7BD8CF54" w:rsidR="00477221" w:rsidRPr="00304252" w:rsidRDefault="33F5EC21" w:rsidP="7F1B14ED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Medical preparation for specific health needs</w:t>
            </w:r>
            <w:r w:rsidR="00203679" w:rsidRPr="00203679">
              <w:rPr>
                <w:rStyle w:val="Funotenzeichen"/>
                <w:rFonts w:asciiTheme="minorHAnsi" w:hAnsiTheme="minorHAnsi"/>
                <w:lang w:val="en-GB"/>
              </w:rPr>
              <w:footnoteReference w:customMarkFollows="1" w:id="2"/>
              <w:t>*</w:t>
            </w:r>
            <w:r w:rsidR="004D5F4B" w:rsidRPr="00203679">
              <w:rPr>
                <w:rFonts w:asciiTheme="minorHAnsi" w:hAnsiTheme="minorHAnsi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and travel to countries with high healthcare costs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4B099DC8" w14:textId="77777777" w:rsidR="00477221" w:rsidRPr="00304252" w:rsidRDefault="00477221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Implementation</w:t>
            </w:r>
          </w:p>
        </w:tc>
      </w:tr>
      <w:tr w:rsidR="00477221" w:rsidRPr="00304252" w14:paraId="32A0FA1D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7C6EDBDF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6.1*</w:t>
            </w:r>
          </w:p>
        </w:tc>
        <w:tc>
          <w:tcPr>
            <w:tcW w:w="6964" w:type="dxa"/>
          </w:tcPr>
          <w:p w14:paraId="43F603A8" w14:textId="581DD6CB" w:rsidR="00477221" w:rsidRPr="00304252" w:rsidRDefault="00477221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Do you </w:t>
            </w:r>
            <w:r w:rsidR="6F2462FC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suffer from any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 chronic medical condition?</w:t>
            </w:r>
          </w:p>
          <w:p w14:paraId="53CF407A" w14:textId="77777777" w:rsidR="00477221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If yes, please specify:</w:t>
            </w:r>
          </w:p>
          <w:p w14:paraId="4FF7116E" w14:textId="77777777" w:rsidR="00B60CDA" w:rsidRPr="00304252" w:rsidRDefault="00B60CDA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1496" w:type="dxa"/>
          </w:tcPr>
          <w:p w14:paraId="54649B27" w14:textId="77777777" w:rsidR="00477221" w:rsidRPr="00304252" w:rsidRDefault="00000000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768702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82666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50F2B33B" w14:textId="77777777" w:rsidTr="7F1B14ED">
        <w:tc>
          <w:tcPr>
            <w:tcW w:w="544" w:type="dxa"/>
          </w:tcPr>
          <w:p w14:paraId="64A8074B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6.2*</w:t>
            </w:r>
          </w:p>
        </w:tc>
        <w:tc>
          <w:tcPr>
            <w:tcW w:w="6964" w:type="dxa"/>
          </w:tcPr>
          <w:p w14:paraId="1D2CC381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Do you take any medications regularly?</w:t>
            </w:r>
          </w:p>
          <w:p w14:paraId="5954FDFC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If yes, please list all medications and their dosages:</w:t>
            </w:r>
          </w:p>
          <w:p w14:paraId="54C81DE9" w14:textId="77777777" w:rsidR="00477221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</w:p>
          <w:p w14:paraId="2CA08962" w14:textId="77777777" w:rsidR="00B60CDA" w:rsidRPr="00304252" w:rsidRDefault="00B60CDA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1496" w:type="dxa"/>
          </w:tcPr>
          <w:p w14:paraId="25C35077" w14:textId="77777777" w:rsidR="00477221" w:rsidRPr="00304252" w:rsidRDefault="00000000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445283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34628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7451B899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09D2BBA6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6.3*</w:t>
            </w:r>
          </w:p>
        </w:tc>
        <w:tc>
          <w:tcPr>
            <w:tcW w:w="6964" w:type="dxa"/>
          </w:tcPr>
          <w:p w14:paraId="74758147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Do you use or carry any medical devices? </w:t>
            </w:r>
          </w:p>
          <w:p w14:paraId="5AED86EA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(e.g., pacemaker, insulin pump, prosthetic joint, orthopaedic implants, eyeglasses)</w:t>
            </w:r>
          </w:p>
          <w:p w14:paraId="655D9E17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lastRenderedPageBreak/>
              <w:t>If yes, please specify:</w:t>
            </w:r>
          </w:p>
        </w:tc>
        <w:tc>
          <w:tcPr>
            <w:tcW w:w="1496" w:type="dxa"/>
          </w:tcPr>
          <w:p w14:paraId="5386C573" w14:textId="0ED602EF" w:rsidR="00477221" w:rsidRPr="00304252" w:rsidRDefault="00000000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28763328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B60CDA">
                  <w:rPr>
                    <w:rFonts w:ascii="MS Gothic" w:eastAsia="MS Gothic" w:hAnsi="MS Gothic" w:hint="eastAsia"/>
                    <w:sz w:val="18"/>
                    <w:szCs w:val="18"/>
                    <w:lang w:val="en-GB"/>
                  </w:rPr>
                  <w:t>☒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733045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7E4BBA09" w14:textId="77777777" w:rsidTr="7F1B14ED">
        <w:tc>
          <w:tcPr>
            <w:tcW w:w="544" w:type="dxa"/>
          </w:tcPr>
          <w:p w14:paraId="7E23AE07" w14:textId="77777777" w:rsidR="00477221" w:rsidRPr="00304252" w:rsidRDefault="00477221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6.4*</w:t>
            </w:r>
          </w:p>
        </w:tc>
        <w:tc>
          <w:tcPr>
            <w:tcW w:w="6964" w:type="dxa"/>
          </w:tcPr>
          <w:p w14:paraId="39D84AB0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Do you have any allergies? </w:t>
            </w:r>
          </w:p>
          <w:p w14:paraId="39B61D6D" w14:textId="77777777" w:rsidR="00477221" w:rsidRPr="00304252" w:rsidRDefault="00477221">
            <w:pPr>
              <w:pStyle w:val="Listenabsatz"/>
              <w:numPr>
                <w:ilvl w:val="0"/>
                <w:numId w:val="28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Medication allergies? </w:t>
            </w:r>
          </w:p>
          <w:p w14:paraId="1A93B01F" w14:textId="77777777" w:rsidR="00477221" w:rsidRPr="00304252" w:rsidRDefault="00477221">
            <w:pPr>
              <w:pStyle w:val="Listenabsatz"/>
              <w:numPr>
                <w:ilvl w:val="0"/>
                <w:numId w:val="28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Food allergies</w:t>
            </w:r>
          </w:p>
          <w:p w14:paraId="2ED860B7" w14:textId="0E973C6F" w:rsidR="00477221" w:rsidRPr="00304252" w:rsidRDefault="00477221" w:rsidP="7F1B14ED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Other allergies, please </w:t>
            </w:r>
            <w:r w:rsidR="500F3478"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specify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:</w:t>
            </w:r>
          </w:p>
        </w:tc>
        <w:tc>
          <w:tcPr>
            <w:tcW w:w="1496" w:type="dxa"/>
          </w:tcPr>
          <w:p w14:paraId="3E0322F3" w14:textId="77777777" w:rsidR="00477221" w:rsidRPr="00304252" w:rsidRDefault="00000000">
            <w:pPr>
              <w:rPr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0996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2107413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19608F49" w14:textId="77777777" w:rsidR="00477221" w:rsidRPr="00304252" w:rsidRDefault="00000000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836511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955409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2865902E" w14:textId="77777777" w:rsidR="00477221" w:rsidRPr="00304252" w:rsidRDefault="00000000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1273208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96842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5B58F213" w14:textId="77777777" w:rsidR="00477221" w:rsidRPr="00304252" w:rsidRDefault="00000000">
            <w:pPr>
              <w:rPr>
                <w:rFonts w:eastAsia="MS Gothic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609319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817758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7CCF12FB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3A2CE421" w14:textId="77777777" w:rsidR="00477221" w:rsidRPr="00304252" w:rsidRDefault="00477221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6.5</w:t>
            </w:r>
          </w:p>
        </w:tc>
        <w:tc>
          <w:tcPr>
            <w:tcW w:w="6964" w:type="dxa"/>
          </w:tcPr>
          <w:p w14:paraId="67389F60" w14:textId="5B41430D" w:rsidR="00477221" w:rsidRPr="00304252" w:rsidRDefault="28311F1E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completed the required documentation for any medicines or substances where applicable?</w:t>
            </w:r>
          </w:p>
        </w:tc>
        <w:tc>
          <w:tcPr>
            <w:tcW w:w="1496" w:type="dxa"/>
          </w:tcPr>
          <w:p w14:paraId="02471A78" w14:textId="77777777" w:rsidR="00477221" w:rsidRPr="00304252" w:rsidRDefault="00000000">
            <w:pPr>
              <w:rPr>
                <w:rFonts w:eastAsia="MS Gothic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-1111812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2023128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364A34E1" w14:textId="77777777" w:rsidTr="7F1B14ED">
        <w:tc>
          <w:tcPr>
            <w:tcW w:w="544" w:type="dxa"/>
          </w:tcPr>
          <w:p w14:paraId="2F181987" w14:textId="77777777" w:rsidR="00477221" w:rsidRPr="00304252" w:rsidRDefault="00477221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6.6</w:t>
            </w:r>
          </w:p>
        </w:tc>
        <w:tc>
          <w:tcPr>
            <w:tcW w:w="6964" w:type="dxa"/>
          </w:tcPr>
          <w:p w14:paraId="4A98217D" w14:textId="0502DA7E" w:rsidR="00477221" w:rsidRPr="00304252" w:rsidRDefault="00477221" w:rsidP="7F1B14ED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For countries with high medical costs (e.g. the USA, Canada, Japan and Australia) </w:t>
            </w:r>
          </w:p>
          <w:p w14:paraId="38ED1143" w14:textId="58E829F5" w:rsidR="0285DB22" w:rsidRDefault="0285DB22" w:rsidP="7F1B14ED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or in cases of specific medical needs, have you installed and registered with the International SOS Assistance App?</w:t>
            </w:r>
          </w:p>
          <w:p w14:paraId="4949A342" w14:textId="77777777" w:rsidR="00477221" w:rsidRPr="00304252" w:rsidRDefault="00477221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hyperlink r:id="rId20">
              <w:r w:rsidRPr="7F1B14ED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https://www.internationalsos.com/subscriber/assistance-app</w:t>
              </w:r>
            </w:hyperlink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(Use your 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primary UZH email address (e.g. </w:t>
            </w:r>
            <w:hyperlink r:id="rId21">
              <w:r w:rsidRPr="7F1B14ED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felix.muster@uzh.ch</w:t>
              </w:r>
            </w:hyperlink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) to register with your UZH-login).</w:t>
            </w:r>
          </w:p>
          <w:p w14:paraId="2908F591" w14:textId="2583DA70" w:rsidR="00477221" w:rsidRPr="00304252" w:rsidRDefault="4327A60D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In the event of illness or a medical emergency, are you aware that you should contact International SOS via the Assistance App or by phone to ensure optimal support (e.g. for cost approvals and assistance services)?</w:t>
            </w:r>
          </w:p>
        </w:tc>
        <w:tc>
          <w:tcPr>
            <w:tcW w:w="1496" w:type="dxa"/>
          </w:tcPr>
          <w:p w14:paraId="57C1864E" w14:textId="77777777" w:rsidR="00477221" w:rsidRPr="00304252" w:rsidRDefault="00000000">
            <w:pPr>
              <w:rPr>
                <w:rFonts w:eastAsia="MS Gothic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485294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395891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477221" w:rsidRPr="00304252" w14:paraId="4B5582C8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57DB6DB5" w14:textId="77777777" w:rsidR="00477221" w:rsidRPr="00304252" w:rsidRDefault="00477221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6.7</w:t>
            </w:r>
          </w:p>
        </w:tc>
        <w:tc>
          <w:tcPr>
            <w:tcW w:w="6964" w:type="dxa"/>
          </w:tcPr>
          <w:p w14:paraId="180CAE05" w14:textId="0CF4D8AB" w:rsidR="00477221" w:rsidRPr="00304252" w:rsidRDefault="00477221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Have you printed the «International SOS Subscription Card»? </w:t>
            </w:r>
            <w:hyperlink r:id="rId22" w:history="1">
              <w:r w:rsidR="00F72F2B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https://www.staff.uzh.ch/en/safety-health/travelinsurance.html</w:t>
              </w:r>
            </w:hyperlink>
          </w:p>
          <w:p w14:paraId="397CB38F" w14:textId="3B3D6871" w:rsidR="00477221" w:rsidRPr="00304252" w:rsidRDefault="00477221">
            <w:pPr>
              <w:spacing w:before="20" w:after="20"/>
              <w:rPr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To add the digital Subscription Card to your smartphone «Wallet»: Open the Assistance App and </w:t>
            </w:r>
            <w:r w:rsidR="674BF983"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 xml:space="preserve">go to the 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Profile menu.</w:t>
            </w:r>
          </w:p>
        </w:tc>
        <w:tc>
          <w:tcPr>
            <w:tcW w:w="1496" w:type="dxa"/>
          </w:tcPr>
          <w:p w14:paraId="00014234" w14:textId="77777777" w:rsidR="00477221" w:rsidRPr="00304252" w:rsidRDefault="00000000">
            <w:pPr>
              <w:rPr>
                <w:rFonts w:eastAsia="MS Gothic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77950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1991242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77221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477221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5BB57AD8" w14:textId="77777777" w:rsidR="00477221" w:rsidRPr="00304252" w:rsidRDefault="00477221" w:rsidP="00B157BD">
      <w:pPr>
        <w:rPr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65"/>
        <w:gridCol w:w="6943"/>
        <w:gridCol w:w="1496"/>
      </w:tblGrid>
      <w:tr w:rsidR="00B157BD" w:rsidRPr="00304252" w14:paraId="44EB11E2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65" w:type="dxa"/>
            <w:shd w:val="clear" w:color="auto" w:fill="001D7B" w:themeFill="accent1" w:themeFillShade="BF"/>
            <w:vAlign w:val="center"/>
          </w:tcPr>
          <w:p w14:paraId="3A16B1C6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7.</w:t>
            </w:r>
          </w:p>
        </w:tc>
        <w:tc>
          <w:tcPr>
            <w:tcW w:w="6943" w:type="dxa"/>
            <w:shd w:val="clear" w:color="auto" w:fill="001D7B" w:themeFill="accent1" w:themeFillShade="BF"/>
            <w:vAlign w:val="center"/>
          </w:tcPr>
          <w:p w14:paraId="13AEC00A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Transport and Communication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320A0192" w14:textId="77777777" w:rsidR="00B157BD" w:rsidRPr="00304252" w:rsidRDefault="00B157BD" w:rsidP="00191942">
            <w:pPr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Implementation</w:t>
            </w:r>
          </w:p>
        </w:tc>
      </w:tr>
      <w:tr w:rsidR="00B157BD" w:rsidRPr="00304252" w14:paraId="3ED1AF82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5" w:type="dxa"/>
          </w:tcPr>
          <w:p w14:paraId="0919EEC3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7.1</w:t>
            </w:r>
          </w:p>
        </w:tc>
        <w:tc>
          <w:tcPr>
            <w:tcW w:w="6943" w:type="dxa"/>
          </w:tcPr>
          <w:p w14:paraId="42E95248" w14:textId="24602E4E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Have you </w:t>
            </w:r>
            <w:r w:rsidR="489E4784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assessed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transportation</w:t>
            </w:r>
            <w:r w:rsidRPr="7F1B14ED">
              <w:rPr>
                <w:rFonts w:asciiTheme="minorHAnsi" w:hAnsiTheme="minorHAnsi"/>
                <w:spacing w:val="-7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safety</w:t>
            </w:r>
            <w:r w:rsidRPr="7F1B14ED">
              <w:rPr>
                <w:rFonts w:asciiTheme="minorHAnsi" w:hAnsiTheme="minorHAnsi"/>
                <w:spacing w:val="-7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at</w:t>
            </w:r>
            <w:r w:rsidRPr="7F1B14ED">
              <w:rPr>
                <w:rFonts w:asciiTheme="minorHAnsi" w:hAnsiTheme="minorHAnsi"/>
                <w:spacing w:val="-8"/>
                <w:sz w:val="18"/>
                <w:szCs w:val="18"/>
                <w:lang w:val="en-GB"/>
              </w:rPr>
              <w:t xml:space="preserve"> </w:t>
            </w:r>
            <w:r w:rsidR="70D49771" w:rsidRPr="7F1B14ED">
              <w:rPr>
                <w:rFonts w:asciiTheme="minorHAnsi" w:hAnsiTheme="minorHAnsi"/>
                <w:spacing w:val="-8"/>
                <w:sz w:val="18"/>
                <w:szCs w:val="18"/>
                <w:lang w:val="en-GB"/>
              </w:rPr>
              <w:t>your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destination(s)</w:t>
            </w:r>
            <w:r w:rsidR="0DD03033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? </w:t>
            </w:r>
            <w:r w:rsidRPr="7F1B14ED">
              <w:rPr>
                <w:rFonts w:asciiTheme="minorHAnsi" w:hAnsiTheme="minorHAnsi"/>
                <w:spacing w:val="-6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Ask</w:t>
            </w:r>
            <w:r w:rsidRPr="7F1B14ED">
              <w:rPr>
                <w:rFonts w:asciiTheme="minorHAnsi" w:hAnsiTheme="minorHAnsi"/>
                <w:spacing w:val="-7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yourself</w:t>
            </w:r>
            <w:r w:rsidRPr="7F1B14ED">
              <w:rPr>
                <w:rFonts w:asciiTheme="minorHAnsi" w:hAnsiTheme="minorHAnsi"/>
                <w:spacing w:val="-6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questions</w:t>
            </w:r>
            <w:r w:rsidRPr="7F1B14ED">
              <w:rPr>
                <w:rFonts w:asciiTheme="minorHAnsi" w:hAnsiTheme="minorHAnsi"/>
                <w:spacing w:val="-8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such</w:t>
            </w:r>
            <w:r w:rsidRPr="7F1B14ED">
              <w:rPr>
                <w:rFonts w:asciiTheme="minorHAnsi" w:hAnsiTheme="minorHAnsi"/>
                <w:spacing w:val="-7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>as: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</w:p>
          <w:p w14:paraId="0C066AC7" w14:textId="77777777" w:rsidR="00B157BD" w:rsidRPr="00304252" w:rsidRDefault="00B157BD" w:rsidP="00191942">
            <w:pPr>
              <w:pStyle w:val="Listenabsatz"/>
              <w:numPr>
                <w:ilvl w:val="0"/>
                <w:numId w:val="29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what</w:t>
            </w:r>
            <w:r w:rsidRPr="00304252">
              <w:rPr>
                <w:rFonts w:asciiTheme="minorHAnsi" w:hAnsiTheme="minorHAnsi"/>
                <w:spacing w:val="-3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are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the</w:t>
            </w:r>
            <w:r w:rsidRPr="00304252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expected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road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>conditions?</w:t>
            </w:r>
          </w:p>
          <w:p w14:paraId="6D3B06DE" w14:textId="613A5392" w:rsidR="00B157BD" w:rsidRPr="00304252" w:rsidRDefault="00B157BD" w:rsidP="7F1B14ED">
            <w:pPr>
              <w:pStyle w:val="Listenabsatz"/>
              <w:numPr>
                <w:ilvl w:val="0"/>
                <w:numId w:val="29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is</w:t>
            </w:r>
            <w:r w:rsidRPr="7F1B14ED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a</w:t>
            </w:r>
            <w:r w:rsidRPr="7F1B14ED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speci</w:t>
            </w:r>
            <w:r w:rsidR="06A4F8FD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fic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type</w:t>
            </w:r>
            <w:r w:rsidRPr="7F1B14ED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of</w:t>
            </w:r>
            <w:r w:rsidRPr="7F1B14ED">
              <w:rPr>
                <w:rFonts w:asciiTheme="minorHAnsi" w:hAnsiTheme="minorHAnsi"/>
                <w:spacing w:val="-3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vehicle</w:t>
            </w:r>
            <w:r w:rsidRPr="7F1B14ED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="666C03F8" w:rsidRPr="7F1B14ED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>required</w:t>
            </w:r>
            <w:r w:rsidRPr="7F1B14ED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>?</w:t>
            </w:r>
          </w:p>
          <w:p w14:paraId="0C8363CB" w14:textId="77777777" w:rsidR="00B157BD" w:rsidRPr="00304252" w:rsidRDefault="00B157BD" w:rsidP="7F1B14ED">
            <w:pPr>
              <w:pStyle w:val="Listenabsatz"/>
              <w:numPr>
                <w:ilvl w:val="0"/>
                <w:numId w:val="29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do</w:t>
            </w:r>
            <w:r w:rsidRPr="7F1B14ED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drivers</w:t>
            </w:r>
            <w:r w:rsidRPr="7F1B14ED">
              <w:rPr>
                <w:rFonts w:asciiTheme="minorHAnsi" w:hAnsiTheme="minorHAnsi"/>
                <w:spacing w:val="-6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need</w:t>
            </w:r>
            <w:r w:rsidRPr="7F1B14ED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specialized</w:t>
            </w:r>
            <w:r w:rsidRPr="7F1B14ED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7F1B14ED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>training?</w:t>
            </w:r>
          </w:p>
          <w:p w14:paraId="279820DD" w14:textId="77777777" w:rsidR="00B157BD" w:rsidRPr="00304252" w:rsidRDefault="00B157BD" w:rsidP="00191942">
            <w:pPr>
              <w:pStyle w:val="Listenabsatz"/>
              <w:numPr>
                <w:ilvl w:val="0"/>
                <w:numId w:val="29"/>
              </w:numPr>
              <w:spacing w:before="20" w:after="20"/>
              <w:ind w:left="170" w:hanging="170"/>
              <w:contextualSpacing w:val="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is</w:t>
            </w:r>
            <w:r w:rsidRPr="00304252">
              <w:rPr>
                <w:rFonts w:asciiTheme="minorHAnsi" w:hAnsiTheme="minorHAnsi"/>
                <w:spacing w:val="-5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it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safe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to</w:t>
            </w:r>
            <w:r w:rsidRPr="00304252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travel</w:t>
            </w:r>
            <w:r w:rsidRPr="00304252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z w:val="18"/>
                <w:szCs w:val="18"/>
                <w:lang w:val="en-GB"/>
              </w:rPr>
              <w:t>at</w:t>
            </w:r>
            <w:r w:rsidRPr="00304252">
              <w:rPr>
                <w:rFonts w:asciiTheme="minorHAnsi" w:hAnsiTheme="minorHAnsi"/>
                <w:spacing w:val="-4"/>
                <w:sz w:val="18"/>
                <w:szCs w:val="18"/>
                <w:lang w:val="en-GB"/>
              </w:rPr>
              <w:t xml:space="preserve"> </w:t>
            </w:r>
            <w:r w:rsidRPr="00304252">
              <w:rPr>
                <w:rFonts w:asciiTheme="minorHAnsi" w:hAnsiTheme="minorHAnsi"/>
                <w:spacing w:val="-2"/>
                <w:sz w:val="18"/>
                <w:szCs w:val="18"/>
                <w:lang w:val="en-GB"/>
              </w:rPr>
              <w:t>night?</w:t>
            </w:r>
          </w:p>
        </w:tc>
        <w:tc>
          <w:tcPr>
            <w:tcW w:w="1496" w:type="dxa"/>
          </w:tcPr>
          <w:p w14:paraId="12318805" w14:textId="77777777" w:rsidR="00B157BD" w:rsidRPr="00304252" w:rsidRDefault="00000000" w:rsidP="00191942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402419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1552449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  <w:p w14:paraId="113BD11B" w14:textId="77777777" w:rsidR="00B157BD" w:rsidRPr="00304252" w:rsidRDefault="00B157BD" w:rsidP="00191942">
            <w:pPr>
              <w:spacing w:before="20" w:after="20"/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</w:p>
        </w:tc>
      </w:tr>
      <w:tr w:rsidR="00B157BD" w:rsidRPr="00304252" w14:paraId="4BCC2D6F" w14:textId="77777777" w:rsidTr="7F1B14ED">
        <w:tc>
          <w:tcPr>
            <w:tcW w:w="565" w:type="dxa"/>
          </w:tcPr>
          <w:p w14:paraId="0D46D8A2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7.2</w:t>
            </w:r>
          </w:p>
        </w:tc>
        <w:tc>
          <w:tcPr>
            <w:tcW w:w="6943" w:type="dxa"/>
          </w:tcPr>
          <w:p w14:paraId="71F1807C" w14:textId="45475EFE" w:rsidR="00B157BD" w:rsidRPr="00304252" w:rsidRDefault="00B157BD" w:rsidP="7F1B14ED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completed the E-Learning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</w:t>
            </w:r>
            <w:r w:rsidR="1E60E83F" w:rsidRPr="7F1B14ED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on 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«</w:t>
            </w: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Road Safety</w:t>
            </w:r>
            <w:r w:rsidRPr="7F1B14ED">
              <w:rPr>
                <w:rFonts w:asciiTheme="minorHAnsi" w:hAnsiTheme="minorHAnsi"/>
                <w:sz w:val="18"/>
                <w:szCs w:val="18"/>
                <w:lang w:val="en-GB"/>
              </w:rPr>
              <w:t>»</w:t>
            </w:r>
          </w:p>
          <w:p w14:paraId="58DB19BE" w14:textId="77777777" w:rsidR="00B157BD" w:rsidRPr="00304252" w:rsidRDefault="00B157BD" w:rsidP="00191942">
            <w:pPr>
              <w:spacing w:before="20" w:after="20"/>
              <w:rPr>
                <w:sz w:val="18"/>
                <w:szCs w:val="18"/>
                <w:lang w:val="en-GB"/>
              </w:rPr>
            </w:pPr>
            <w:hyperlink r:id="rId23" w:history="1">
              <w:r w:rsidRPr="00304252">
                <w:rPr>
                  <w:rStyle w:val="Hyperlink"/>
                  <w:rFonts w:asciiTheme="minorHAnsi" w:hAnsiTheme="minorHAnsi"/>
                  <w:sz w:val="18"/>
                  <w:szCs w:val="18"/>
                  <w:lang w:val="en-GB"/>
                </w:rPr>
                <w:t>https://traininghub.internationalsos.com/mintra/p/uzh</w:t>
              </w:r>
            </w:hyperlink>
          </w:p>
        </w:tc>
        <w:tc>
          <w:tcPr>
            <w:tcW w:w="1496" w:type="dxa"/>
          </w:tcPr>
          <w:p w14:paraId="6877823C" w14:textId="77777777" w:rsidR="00B157BD" w:rsidRPr="00304252" w:rsidRDefault="00000000" w:rsidP="00191942">
            <w:pPr>
              <w:spacing w:before="20" w:after="20"/>
              <w:rPr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196900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MS Gothic" w:eastAsia="MS Gothic" w:hAnsi="MS Gothic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1366484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3238F333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65" w:type="dxa"/>
          </w:tcPr>
          <w:p w14:paraId="72F7DBE7" w14:textId="77777777" w:rsidR="00B157BD" w:rsidRPr="00304252" w:rsidRDefault="00B157BD" w:rsidP="00191942">
            <w:pPr>
              <w:spacing w:before="20" w:after="20"/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7.3</w:t>
            </w:r>
          </w:p>
        </w:tc>
        <w:tc>
          <w:tcPr>
            <w:tcW w:w="6943" w:type="dxa"/>
          </w:tcPr>
          <w:p w14:paraId="1E3C2D5B" w14:textId="4075615C" w:rsidR="00B157BD" w:rsidRPr="00304252" w:rsidRDefault="58159158" w:rsidP="7F1B14ED">
            <w:pPr>
              <w:spacing w:before="20" w:after="20"/>
              <w:rPr>
                <w:rFonts w:asciiTheme="minorHAnsi" w:hAnsiTheme="minorHAnsi"/>
                <w:sz w:val="18"/>
                <w:szCs w:val="18"/>
                <w:lang w:val="en-GB"/>
              </w:rPr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Have you verified the availability of mobile and/or satellite phone coverage?</w:t>
            </w:r>
          </w:p>
          <w:p w14:paraId="33E22703" w14:textId="5E59E42E" w:rsidR="00B157BD" w:rsidRPr="005036D4" w:rsidRDefault="58159158" w:rsidP="7F1B14ED">
            <w:pPr>
              <w:spacing w:before="20" w:after="20"/>
            </w:pPr>
            <w:r w:rsidRPr="7F1B14ED">
              <w:rPr>
                <w:rFonts w:asciiTheme="minorHAnsi" w:hAnsiTheme="minorHAnsi"/>
                <w:color w:val="000000" w:themeColor="text1"/>
                <w:sz w:val="18"/>
                <w:szCs w:val="18"/>
                <w:lang w:val="en-GB"/>
              </w:rPr>
              <w:t>Also check whether there are any restrictions on importing or using satellite phones or other electronic devices.</w:t>
            </w:r>
          </w:p>
        </w:tc>
        <w:tc>
          <w:tcPr>
            <w:tcW w:w="1496" w:type="dxa"/>
          </w:tcPr>
          <w:p w14:paraId="05FF67AC" w14:textId="77777777" w:rsidR="00B157BD" w:rsidRPr="00304252" w:rsidRDefault="00000000" w:rsidP="00191942">
            <w:pPr>
              <w:spacing w:before="20" w:after="20"/>
              <w:rPr>
                <w:rFonts w:asciiTheme="minorHAnsi" w:eastAsia="MS Gothic" w:hAnsiTheme="minorHAnsi"/>
                <w:sz w:val="18"/>
                <w:szCs w:val="18"/>
                <w:lang w:val="en-GB"/>
              </w:rPr>
            </w:pPr>
            <w:sdt>
              <w:sdtPr>
                <w:rPr>
                  <w:sz w:val="18"/>
                  <w:szCs w:val="18"/>
                  <w:lang w:val="en-GB"/>
                </w:rPr>
                <w:id w:val="585505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sz w:val="18"/>
                  <w:szCs w:val="18"/>
                  <w:lang w:val="en-GB"/>
                </w:rPr>
                <w:id w:val="-1124157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Theme="minorHAnsi" w:eastAsia="MS Gothic" w:hAnsiTheme="minorHAnsi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Theme="minorHAnsi" w:hAnsiTheme="minorHAnsi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4DD6AA77" w14:textId="77777777" w:rsidR="00B157BD" w:rsidRPr="00304252" w:rsidRDefault="00B157BD" w:rsidP="00B157BD">
      <w:pPr>
        <w:rPr>
          <w:lang w:val="en-GB"/>
        </w:rPr>
      </w:pPr>
    </w:p>
    <w:tbl>
      <w:tblPr>
        <w:tblStyle w:val="EinfacheTabelle1"/>
        <w:tblW w:w="0" w:type="auto"/>
        <w:tblLook w:val="0420" w:firstRow="1" w:lastRow="0" w:firstColumn="0" w:lastColumn="0" w:noHBand="0" w:noVBand="1"/>
      </w:tblPr>
      <w:tblGrid>
        <w:gridCol w:w="544"/>
        <w:gridCol w:w="6964"/>
        <w:gridCol w:w="1496"/>
      </w:tblGrid>
      <w:tr w:rsidR="00B157BD" w:rsidRPr="00304252" w14:paraId="75463D0B" w14:textId="77777777" w:rsidTr="7F1B14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544" w:type="dxa"/>
            <w:shd w:val="clear" w:color="auto" w:fill="001D7B" w:themeFill="accent1" w:themeFillShade="BF"/>
            <w:vAlign w:val="center"/>
          </w:tcPr>
          <w:p w14:paraId="3F568740" w14:textId="77777777" w:rsidR="00B157BD" w:rsidRPr="00304252" w:rsidRDefault="00B157BD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8.</w:t>
            </w:r>
          </w:p>
        </w:tc>
        <w:tc>
          <w:tcPr>
            <w:tcW w:w="6964" w:type="dxa"/>
            <w:shd w:val="clear" w:color="auto" w:fill="001D7B" w:themeFill="accent1" w:themeFillShade="BF"/>
            <w:vAlign w:val="center"/>
          </w:tcPr>
          <w:p w14:paraId="758F6AED" w14:textId="57A4C962" w:rsidR="00B157BD" w:rsidRPr="00304252" w:rsidRDefault="524FE917" w:rsidP="7F1B14ED">
            <w:r w:rsidRPr="7F1B14ED">
              <w:rPr>
                <w:rFonts w:ascii="Source Sans Pro" w:hAnsi="Source Sans Pro"/>
                <w:sz w:val="18"/>
                <w:szCs w:val="18"/>
                <w:lang w:val="en-GB"/>
              </w:rPr>
              <w:t>Group Travel Preparation</w:t>
            </w:r>
          </w:p>
        </w:tc>
        <w:tc>
          <w:tcPr>
            <w:tcW w:w="1496" w:type="dxa"/>
            <w:shd w:val="clear" w:color="auto" w:fill="001D7B" w:themeFill="accent1" w:themeFillShade="BF"/>
            <w:vAlign w:val="center"/>
          </w:tcPr>
          <w:p w14:paraId="1A060DA5" w14:textId="77777777" w:rsidR="00B157BD" w:rsidRPr="00304252" w:rsidRDefault="00B157BD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Implementation</w:t>
            </w:r>
          </w:p>
        </w:tc>
      </w:tr>
      <w:tr w:rsidR="00B157BD" w:rsidRPr="00304252" w14:paraId="0AF572E2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22A0C17D" w14:textId="77777777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8.1</w:t>
            </w:r>
          </w:p>
        </w:tc>
        <w:tc>
          <w:tcPr>
            <w:tcW w:w="6964" w:type="dxa"/>
          </w:tcPr>
          <w:p w14:paraId="36C536A1" w14:textId="69427C0F" w:rsidR="6CEBA91C" w:rsidRDefault="6CEBA91C" w:rsidP="7F1B14ED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Has the group trip leader been designated?</w:t>
            </w:r>
          </w:p>
          <w:p w14:paraId="00C730EE" w14:textId="649C781D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Have responsibilities been defined?</w:t>
            </w:r>
          </w:p>
        </w:tc>
        <w:tc>
          <w:tcPr>
            <w:tcW w:w="1496" w:type="dxa"/>
          </w:tcPr>
          <w:p w14:paraId="74ACCA7D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81617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2066669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  <w:p w14:paraId="23E107D0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466127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367983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14BD2C68" w14:textId="77777777" w:rsidTr="7F1B14ED">
        <w:tc>
          <w:tcPr>
            <w:tcW w:w="544" w:type="dxa"/>
          </w:tcPr>
          <w:p w14:paraId="0545040C" w14:textId="77777777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8.2</w:t>
            </w:r>
          </w:p>
        </w:tc>
        <w:tc>
          <w:tcPr>
            <w:tcW w:w="6964" w:type="dxa"/>
          </w:tcPr>
          <w:p w14:paraId="43B8FFD3" w14:textId="77777777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Do you h</w:t>
            </w: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ave a list of all participants? </w:t>
            </w:r>
          </w:p>
        </w:tc>
        <w:tc>
          <w:tcPr>
            <w:tcW w:w="1496" w:type="dxa"/>
          </w:tcPr>
          <w:p w14:paraId="2B3B15B9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275706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093004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3226D0DC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385D4F39" w14:textId="77777777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8.3</w:t>
            </w:r>
          </w:p>
        </w:tc>
        <w:tc>
          <w:tcPr>
            <w:tcW w:w="6964" w:type="dxa"/>
          </w:tcPr>
          <w:p w14:paraId="6EB51572" w14:textId="704A6135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Are the individual participants’ risks known (e.g. allergies, medication, pre-existing conditions)? Seek medical advice from UZH Occupational Medicine</w:t>
            </w:r>
            <w:r w:rsidR="2BA410F2"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 if uncertain</w:t>
            </w: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 (arbeitsmedizin@hin.uzh.ch)</w:t>
            </w:r>
          </w:p>
        </w:tc>
        <w:tc>
          <w:tcPr>
            <w:tcW w:w="1496" w:type="dxa"/>
          </w:tcPr>
          <w:p w14:paraId="3404AB27" w14:textId="77777777" w:rsidR="00B157BD" w:rsidRPr="00304252" w:rsidRDefault="00000000" w:rsidP="00191942">
            <w:pPr>
              <w:rPr>
                <w:rFonts w:ascii="Source Sans Pro" w:eastAsia="MS Gothic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714044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646193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B60CDA" w14:paraId="4EC452EB" w14:textId="77777777" w:rsidTr="7F1B14ED">
        <w:tc>
          <w:tcPr>
            <w:tcW w:w="544" w:type="dxa"/>
          </w:tcPr>
          <w:p w14:paraId="16274BA9" w14:textId="77777777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8.4</w:t>
            </w:r>
          </w:p>
        </w:tc>
        <w:tc>
          <w:tcPr>
            <w:tcW w:w="6964" w:type="dxa"/>
          </w:tcPr>
          <w:p w14:paraId="7C8E4DA9" w14:textId="1C740DDF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Have you obtained </w:t>
            </w:r>
            <w:r w:rsidR="6C369DAC"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the following </w:t>
            </w: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for each participant:</w:t>
            </w:r>
          </w:p>
          <w:p w14:paraId="7A46403B" w14:textId="29B208E2" w:rsidR="00B157BD" w:rsidRPr="00304252" w:rsidRDefault="00B157BD" w:rsidP="00191942">
            <w:pPr>
              <w:pStyle w:val="Listenabsatz"/>
              <w:numPr>
                <w:ilvl w:val="0"/>
                <w:numId w:val="30"/>
              </w:numPr>
              <w:spacing w:before="20" w:after="20"/>
              <w:ind w:left="170" w:hanging="170"/>
              <w:contextualSpacing w:val="0"/>
              <w:rPr>
                <w:rFonts w:ascii="Source Sans Pro" w:hAnsi="Source Sans Pro"/>
                <w:color w:val="000000" w:themeColor="text1"/>
                <w:sz w:val="18"/>
                <w:szCs w:val="18"/>
                <w:lang w:val="fr-CH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fr-CH"/>
              </w:rPr>
              <w:t>Copies of travel document</w:t>
            </w:r>
            <w:r w:rsidR="324232A4"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fr-CH"/>
              </w:rPr>
              <w:t>s</w:t>
            </w: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fr-CH"/>
              </w:rPr>
              <w:t xml:space="preserve"> (passport, vaccination cards, etc.)</w:t>
            </w:r>
          </w:p>
          <w:p w14:paraId="741B1097" w14:textId="77777777" w:rsidR="00B157BD" w:rsidRPr="00304252" w:rsidRDefault="00B157BD" w:rsidP="00191942">
            <w:pPr>
              <w:pStyle w:val="Listenabsatz"/>
              <w:numPr>
                <w:ilvl w:val="0"/>
                <w:numId w:val="30"/>
              </w:numPr>
              <w:spacing w:before="20" w:after="20"/>
              <w:ind w:left="170" w:hanging="170"/>
              <w:contextualSpacing w:val="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Emergency contact information</w:t>
            </w:r>
          </w:p>
          <w:p w14:paraId="4D58661E" w14:textId="216F7CB5" w:rsidR="00B157BD" w:rsidRPr="00304252" w:rsidRDefault="00B157BD" w:rsidP="00191942">
            <w:pPr>
              <w:pStyle w:val="Listenabsatz"/>
              <w:numPr>
                <w:ilvl w:val="0"/>
                <w:numId w:val="30"/>
              </w:numPr>
              <w:spacing w:before="20" w:after="20"/>
              <w:ind w:left="170" w:hanging="170"/>
              <w:contextualSpacing w:val="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Do you</w:t>
            </w:r>
            <w:r w:rsidR="005036D4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 have</w:t>
            </w: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 electronic cop</w:t>
            </w:r>
            <w:r w:rsidR="05471829"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 xml:space="preserve">ies </w:t>
            </w: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of all these documents with you?</w:t>
            </w:r>
          </w:p>
        </w:tc>
        <w:tc>
          <w:tcPr>
            <w:tcW w:w="1496" w:type="dxa"/>
          </w:tcPr>
          <w:p w14:paraId="53527114" w14:textId="77777777" w:rsidR="00B157BD" w:rsidRPr="00304252" w:rsidRDefault="00B157BD" w:rsidP="00191942">
            <w:pPr>
              <w:rPr>
                <w:rFonts w:ascii="Source Sans Pro" w:eastAsia="MS Gothic" w:hAnsi="Source Sans Pro"/>
                <w:sz w:val="18"/>
                <w:szCs w:val="18"/>
                <w:lang w:val="en-GB"/>
              </w:rPr>
            </w:pPr>
          </w:p>
          <w:p w14:paraId="1CC8E07D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215737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844283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  <w:p w14:paraId="6158D52E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033876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1710478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  <w:p w14:paraId="27F72146" w14:textId="77777777" w:rsidR="00B157BD" w:rsidRPr="00304252" w:rsidRDefault="00000000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1843581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794335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</w:tc>
      </w:tr>
      <w:tr w:rsidR="00B157BD" w:rsidRPr="00304252" w14:paraId="1855B964" w14:textId="77777777" w:rsidTr="7F1B14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44" w:type="dxa"/>
          </w:tcPr>
          <w:p w14:paraId="5CADEF11" w14:textId="3D681285" w:rsidR="00B157BD" w:rsidRPr="00304252" w:rsidRDefault="00B157BD" w:rsidP="00191942">
            <w:pPr>
              <w:spacing w:before="20" w:after="20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8.</w:t>
            </w:r>
            <w:r w:rsidR="7EE3A869" w:rsidRPr="26915166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5</w:t>
            </w:r>
          </w:p>
        </w:tc>
        <w:tc>
          <w:tcPr>
            <w:tcW w:w="6964" w:type="dxa"/>
          </w:tcPr>
          <w:p w14:paraId="17B93605" w14:textId="3FD80680" w:rsidR="00B157BD" w:rsidRPr="00304252" w:rsidRDefault="54D70E28" w:rsidP="00191942">
            <w:pPr>
              <w:widowControl w:val="0"/>
              <w:tabs>
                <w:tab w:val="left" w:pos="1135"/>
              </w:tabs>
              <w:autoSpaceDE w:val="0"/>
              <w:autoSpaceDN w:val="0"/>
              <w:spacing w:before="1"/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</w:pPr>
            <w:r w:rsidRPr="7F1B14ED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Are group members aware of the cultural and religious customs of the destination(s), and are these respected by all participants?</w:t>
            </w:r>
          </w:p>
        </w:tc>
        <w:tc>
          <w:tcPr>
            <w:tcW w:w="1496" w:type="dxa"/>
          </w:tcPr>
          <w:p w14:paraId="375A254D" w14:textId="77777777" w:rsidR="00B157BD" w:rsidRPr="00304252" w:rsidRDefault="00000000" w:rsidP="00191942">
            <w:pPr>
              <w:rPr>
                <w:rFonts w:ascii="Source Sans Pro" w:eastAsia="MS Gothic" w:hAnsi="Source Sans Pro"/>
                <w:sz w:val="18"/>
                <w:szCs w:val="18"/>
                <w:lang w:val="en-GB"/>
              </w:rPr>
            </w:pP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-2066866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Yes </w:t>
            </w:r>
            <w:sdt>
              <w:sdtPr>
                <w:rPr>
                  <w:rFonts w:ascii="Source Sans Pro" w:hAnsi="Source Sans Pro"/>
                  <w:sz w:val="18"/>
                  <w:szCs w:val="18"/>
                  <w:lang w:val="en-GB"/>
                </w:rPr>
                <w:id w:val="4819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157BD" w:rsidRPr="00304252">
                  <w:rPr>
                    <w:rFonts w:ascii="Source Sans Pro" w:eastAsia="MS Gothic" w:hAnsi="Source Sans Pro"/>
                    <w:sz w:val="18"/>
                    <w:szCs w:val="18"/>
                    <w:lang w:val="en-GB"/>
                  </w:rPr>
                  <w:t>☐</w:t>
                </w:r>
              </w:sdtContent>
            </w:sdt>
            <w:r w:rsidR="00B157BD" w:rsidRPr="00304252">
              <w:rPr>
                <w:rFonts w:ascii="Source Sans Pro" w:hAnsi="Source Sans Pro"/>
                <w:sz w:val="18"/>
                <w:szCs w:val="18"/>
                <w:lang w:val="en-GB"/>
              </w:rPr>
              <w:t xml:space="preserve"> No</w:t>
            </w:r>
          </w:p>
        </w:tc>
      </w:tr>
    </w:tbl>
    <w:p w14:paraId="2BB5F092" w14:textId="77777777" w:rsidR="00B157BD" w:rsidRPr="00304252" w:rsidRDefault="00B157BD" w:rsidP="00B157BD">
      <w:pPr>
        <w:rPr>
          <w:lang w:val="en-GB"/>
        </w:rPr>
      </w:pPr>
    </w:p>
    <w:p w14:paraId="1016E2C4" w14:textId="77777777" w:rsidR="00477221" w:rsidRPr="00304252" w:rsidRDefault="00477221">
      <w:pPr>
        <w:rPr>
          <w:rFonts w:ascii="Source Sans Pro" w:eastAsiaTheme="majorEastAsia" w:hAnsi="Source Sans Pro" w:cstheme="majorBidi"/>
          <w:b/>
          <w:bCs/>
          <w:sz w:val="28"/>
          <w:szCs w:val="28"/>
          <w:lang w:val="en-GB"/>
        </w:rPr>
      </w:pPr>
      <w:r w:rsidRPr="00304252">
        <w:rPr>
          <w:rFonts w:ascii="Source Sans Pro" w:hAnsi="Source Sans Pro"/>
          <w:lang w:val="en-GB"/>
        </w:rPr>
        <w:br w:type="page"/>
      </w:r>
    </w:p>
    <w:p w14:paraId="7DDAD033" w14:textId="114E9E2D" w:rsidR="00B157BD" w:rsidRPr="00304252" w:rsidRDefault="00B157BD" w:rsidP="00B157BD">
      <w:pPr>
        <w:pStyle w:val="berschrift1"/>
        <w:spacing w:before="120" w:after="120"/>
        <w:rPr>
          <w:rFonts w:ascii="Source Sans Pro" w:eastAsia="Calibri" w:hAnsi="Source Sans Pro"/>
          <w:lang w:val="en-GB"/>
        </w:rPr>
      </w:pPr>
      <w:r w:rsidRPr="7F1B14ED">
        <w:rPr>
          <w:rFonts w:ascii="Source Sans Pro" w:hAnsi="Source Sans Pro"/>
          <w:lang w:val="en-GB"/>
        </w:rPr>
        <w:lastRenderedPageBreak/>
        <w:t>9. Comments on the trip</w:t>
      </w:r>
    </w:p>
    <w:p w14:paraId="4047D48A" w14:textId="056955E6" w:rsidR="70F16934" w:rsidRDefault="70F16934" w:rsidP="7F1B14ED">
      <w:pPr>
        <w:spacing w:after="60"/>
        <w:rPr>
          <w:rFonts w:ascii="Source Sans Pro" w:eastAsia="Calibri" w:hAnsi="Source Sans Pro"/>
          <w:lang w:val="en-GB"/>
        </w:rPr>
      </w:pPr>
      <w:r w:rsidRPr="7F1B14ED">
        <w:rPr>
          <w:rFonts w:ascii="Source Sans Pro" w:hAnsi="Source Sans Pro"/>
          <w:lang w:val="en-GB"/>
        </w:rPr>
        <w:t>If any answer is “No,” the employee must explain why the requirement cannot be met and specify the additional measures that will be taken to ensure safety.</w:t>
      </w:r>
    </w:p>
    <w:tbl>
      <w:tblPr>
        <w:tblStyle w:val="EinfacheTabelle1"/>
        <w:tblW w:w="0" w:type="auto"/>
        <w:tblLook w:val="04A0" w:firstRow="1" w:lastRow="0" w:firstColumn="1" w:lastColumn="0" w:noHBand="0" w:noVBand="1"/>
      </w:tblPr>
      <w:tblGrid>
        <w:gridCol w:w="555"/>
        <w:gridCol w:w="8449"/>
      </w:tblGrid>
      <w:tr w:rsidR="00B157BD" w:rsidRPr="00304252" w14:paraId="21831807" w14:textId="77777777" w:rsidTr="001919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  <w:shd w:val="clear" w:color="auto" w:fill="001D7B" w:themeFill="accent1" w:themeFillShade="BF"/>
            <w:vAlign w:val="center"/>
          </w:tcPr>
          <w:p w14:paraId="0F12D376" w14:textId="77777777" w:rsidR="00B157BD" w:rsidRPr="00304252" w:rsidRDefault="00B157BD" w:rsidP="00191942">
            <w:pPr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Q</w:t>
            </w:r>
          </w:p>
        </w:tc>
        <w:tc>
          <w:tcPr>
            <w:tcW w:w="8449" w:type="dxa"/>
            <w:shd w:val="clear" w:color="auto" w:fill="001D7B" w:themeFill="accent1" w:themeFillShade="BF"/>
            <w:vAlign w:val="center"/>
          </w:tcPr>
          <w:p w14:paraId="604711CF" w14:textId="77777777" w:rsidR="00B157BD" w:rsidRPr="00304252" w:rsidRDefault="00B157BD" w:rsidP="0019194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sz w:val="18"/>
                <w:szCs w:val="18"/>
                <w:lang w:val="en-GB"/>
              </w:rPr>
              <w:t>Comments</w:t>
            </w:r>
          </w:p>
        </w:tc>
      </w:tr>
      <w:tr w:rsidR="00B157BD" w:rsidRPr="00B60CDA" w14:paraId="5314683D" w14:textId="77777777" w:rsidTr="001919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</w:tcPr>
          <w:p w14:paraId="3D3D989D" w14:textId="77777777" w:rsidR="00B157BD" w:rsidRPr="00304252" w:rsidRDefault="00B157BD" w:rsidP="00191942">
            <w:pPr>
              <w:rPr>
                <w:rFonts w:ascii="Source Sans Pro" w:hAnsi="Source Sans Pro"/>
                <w:b w:val="0"/>
                <w:bCs w:val="0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b w:val="0"/>
                <w:color w:val="000000" w:themeColor="text1"/>
                <w:sz w:val="18"/>
                <w:szCs w:val="18"/>
                <w:lang w:val="en-GB"/>
              </w:rPr>
              <w:t>9.1</w:t>
            </w:r>
          </w:p>
        </w:tc>
        <w:tc>
          <w:tcPr>
            <w:tcW w:w="8449" w:type="dxa"/>
          </w:tcPr>
          <w:p w14:paraId="7F14913A" w14:textId="77777777" w:rsidR="00B157BD" w:rsidRPr="00304252" w:rsidRDefault="00B157BD" w:rsidP="001919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  <w:r w:rsidRPr="00304252">
              <w:rPr>
                <w:rFonts w:ascii="Source Sans Pro" w:hAnsi="Source Sans Pro"/>
                <w:color w:val="000000" w:themeColor="text1"/>
                <w:sz w:val="18"/>
                <w:szCs w:val="18"/>
                <w:lang w:val="en-GB"/>
              </w:rPr>
              <w:t>Details of leader of a group trip:</w:t>
            </w:r>
          </w:p>
        </w:tc>
      </w:tr>
      <w:tr w:rsidR="00B157BD" w:rsidRPr="00B60CDA" w14:paraId="11916DF0" w14:textId="77777777" w:rsidTr="0019194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</w:tcPr>
          <w:p w14:paraId="50EFC3E7" w14:textId="77777777" w:rsidR="00B157BD" w:rsidRPr="00304252" w:rsidRDefault="00B157BD" w:rsidP="00191942">
            <w:pPr>
              <w:rPr>
                <w:rFonts w:ascii="Source Sans Pro" w:hAnsi="Source Sans Pro"/>
                <w:b w:val="0"/>
                <w:bCs w:val="0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8449" w:type="dxa"/>
          </w:tcPr>
          <w:p w14:paraId="193B434C" w14:textId="77777777" w:rsidR="00B157BD" w:rsidRPr="00304252" w:rsidRDefault="00B157BD" w:rsidP="0019194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</w:tr>
      <w:tr w:rsidR="00B157BD" w:rsidRPr="00B60CDA" w14:paraId="098EF1A1" w14:textId="77777777" w:rsidTr="001919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</w:tcPr>
          <w:p w14:paraId="133353ED" w14:textId="77777777" w:rsidR="00B157BD" w:rsidRPr="00304252" w:rsidRDefault="00B157BD" w:rsidP="00191942">
            <w:pPr>
              <w:rPr>
                <w:rFonts w:ascii="Source Sans Pro" w:hAnsi="Source Sans Pro"/>
                <w:b w:val="0"/>
                <w:bCs w:val="0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8449" w:type="dxa"/>
          </w:tcPr>
          <w:p w14:paraId="3327665E" w14:textId="77777777" w:rsidR="00B157BD" w:rsidRPr="00304252" w:rsidRDefault="00B157BD" w:rsidP="001919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</w:tr>
      <w:tr w:rsidR="00B157BD" w:rsidRPr="00B60CDA" w14:paraId="4FBD2816" w14:textId="77777777" w:rsidTr="0019194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</w:tcPr>
          <w:p w14:paraId="4BD859EC" w14:textId="77777777" w:rsidR="00B157BD" w:rsidRPr="00304252" w:rsidRDefault="00B157BD" w:rsidP="00191942">
            <w:pPr>
              <w:rPr>
                <w:rFonts w:ascii="Source Sans Pro" w:hAnsi="Source Sans Pro"/>
                <w:b w:val="0"/>
                <w:bCs w:val="0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8449" w:type="dxa"/>
          </w:tcPr>
          <w:p w14:paraId="45FE818F" w14:textId="77777777" w:rsidR="00B157BD" w:rsidRPr="00304252" w:rsidRDefault="00B157BD" w:rsidP="0019194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</w:tr>
      <w:tr w:rsidR="00B157BD" w:rsidRPr="00B60CDA" w14:paraId="05388C79" w14:textId="77777777" w:rsidTr="001919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5" w:type="dxa"/>
          </w:tcPr>
          <w:p w14:paraId="26B7A55E" w14:textId="77777777" w:rsidR="00B157BD" w:rsidRPr="00304252" w:rsidRDefault="00B157BD" w:rsidP="00191942">
            <w:pPr>
              <w:rPr>
                <w:rFonts w:ascii="Source Sans Pro" w:hAnsi="Source Sans Pro"/>
                <w:b w:val="0"/>
                <w:bCs w:val="0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  <w:tc>
          <w:tcPr>
            <w:tcW w:w="8449" w:type="dxa"/>
          </w:tcPr>
          <w:p w14:paraId="6E4FC4A9" w14:textId="77777777" w:rsidR="00B157BD" w:rsidRPr="00304252" w:rsidRDefault="00B157BD" w:rsidP="001919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iCs/>
                <w:color w:val="000000" w:themeColor="text1"/>
                <w:sz w:val="18"/>
                <w:szCs w:val="18"/>
                <w:lang w:val="en-GB"/>
              </w:rPr>
            </w:pPr>
          </w:p>
        </w:tc>
      </w:tr>
    </w:tbl>
    <w:p w14:paraId="6571A1D9" w14:textId="77777777" w:rsidR="00B157BD" w:rsidRPr="00304252" w:rsidRDefault="00B157BD" w:rsidP="00B157BD">
      <w:pPr>
        <w:rPr>
          <w:lang w:val="en-GB"/>
        </w:rPr>
      </w:pPr>
    </w:p>
    <w:p w14:paraId="535ADBE5" w14:textId="77777777" w:rsidR="00B157BD" w:rsidRPr="00304252" w:rsidRDefault="00B157BD" w:rsidP="00B157BD">
      <w:pPr>
        <w:pStyle w:val="berschrift2"/>
        <w:rPr>
          <w:lang w:val="en-GB"/>
        </w:rPr>
      </w:pPr>
      <w:r w:rsidRPr="00304252">
        <w:rPr>
          <w:lang w:val="en-GB"/>
        </w:rPr>
        <w:t>Contact Address</w:t>
      </w:r>
    </w:p>
    <w:p w14:paraId="5FB2C6C4" w14:textId="77777777" w:rsidR="00B157BD" w:rsidRPr="00304252" w:rsidRDefault="00B157BD" w:rsidP="00B157BD">
      <w:pPr>
        <w:rPr>
          <w:lang w:val="en-GB"/>
        </w:rPr>
      </w:pPr>
      <w:r w:rsidRPr="00304252">
        <w:rPr>
          <w:lang w:val="en-GB"/>
        </w:rPr>
        <w:t>Safety, Security and Environment, University of Zurich</w:t>
      </w:r>
    </w:p>
    <w:p w14:paraId="68804097" w14:textId="77777777" w:rsidR="00B157BD" w:rsidRPr="00C70629" w:rsidRDefault="00B157BD" w:rsidP="00B157BD">
      <w:r w:rsidRPr="00C70629">
        <w:t>Tel. +41 44 635 44 10</w:t>
      </w:r>
    </w:p>
    <w:p w14:paraId="1B3AD692" w14:textId="77777777" w:rsidR="00B157BD" w:rsidRPr="00304252" w:rsidRDefault="00B157BD" w:rsidP="00B157BD">
      <w:pPr>
        <w:rPr>
          <w:lang w:val="pt-BR"/>
        </w:rPr>
      </w:pPr>
      <w:r w:rsidRPr="5438DE6E">
        <w:rPr>
          <w:lang w:val="pt-BR"/>
        </w:rPr>
        <w:t>E-Mail: info@su.uzh.ch</w:t>
      </w:r>
    </w:p>
    <w:p w14:paraId="3B46603A" w14:textId="77777777" w:rsidR="00B157BD" w:rsidRPr="00304252" w:rsidRDefault="00B157BD" w:rsidP="00B157BD">
      <w:pPr>
        <w:rPr>
          <w:lang w:val="en-GB"/>
        </w:rPr>
      </w:pPr>
      <w:r w:rsidRPr="00304252">
        <w:rPr>
          <w:lang w:val="en-GB"/>
        </w:rPr>
        <w:t>www.ib.uzh.ch</w:t>
      </w:r>
    </w:p>
    <w:p w14:paraId="15E66BF6" w14:textId="77777777" w:rsidR="00B157BD" w:rsidRPr="00304252" w:rsidRDefault="00B157BD" w:rsidP="00B157BD">
      <w:pPr>
        <w:rPr>
          <w:lang w:val="en-GB"/>
        </w:rPr>
      </w:pPr>
    </w:p>
    <w:p w14:paraId="0B2DF515" w14:textId="77777777" w:rsidR="00B157BD" w:rsidRPr="00304252" w:rsidRDefault="00B157BD" w:rsidP="00B157BD">
      <w:pPr>
        <w:rPr>
          <w:lang w:val="en-GB"/>
        </w:rPr>
      </w:pPr>
    </w:p>
    <w:sectPr w:rsidR="00B157BD" w:rsidRPr="00304252" w:rsidSect="002C652A">
      <w:footerReference w:type="default" r:id="rId24"/>
      <w:headerReference w:type="first" r:id="rId25"/>
      <w:footerReference w:type="first" r:id="rId26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56134A2A" w14:textId="77777777" w:rsidR="00004252" w:rsidRDefault="00004252" w:rsidP="00F91D37">
      <w:pPr>
        <w:spacing w:line="240" w:lineRule="auto"/>
      </w:pPr>
      <w:r>
        <w:separator/>
      </w:r>
    </w:p>
  </w:endnote>
  <w:endnote w:type="continuationSeparator" w:id="0">
    <w:p w14:paraId="51023EFC" w14:textId="77777777" w:rsidR="00004252" w:rsidRDefault="00004252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01A402D" w14:textId="77777777" w:rsidR="00D43E03" w:rsidRPr="00084ADD" w:rsidRDefault="00D43E03" w:rsidP="00D43E03">
    <w:pPr>
      <w:pStyle w:val="Adresse"/>
      <w:spacing w:line="264" w:lineRule="auto"/>
      <w:rPr>
        <w:lang w:val="en-US"/>
      </w:rPr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2" behindDoc="0" locked="1" layoutInCell="1" allowOverlap="1" wp14:anchorId="7A1CCBAC" wp14:editId="3DBE70B5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369569968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340982A" w14:textId="797A0B25" w:rsidR="00D43E03" w:rsidRPr="003653CF" w:rsidRDefault="00D43E03" w:rsidP="00D43E03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F72488">
                              <w:rPr>
                                <w:noProof/>
                              </w:rPr>
                              <w:t>4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1CCBA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824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1340982A" w14:textId="797A0B25" w:rsidR="00D43E03" w:rsidRPr="003653CF" w:rsidRDefault="00D43E03" w:rsidP="00D43E03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F72488">
                        <w:rPr>
                          <w:noProof/>
                        </w:rPr>
                        <w:t>4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084ADD">
      <w:rPr>
        <w:rFonts w:ascii="Source Sans Pro SemiBold" w:hAnsi="Source Sans Pro SemiBold"/>
        <w:lang w:val="en-US"/>
      </w:rPr>
      <w:t>Universit</w:t>
    </w:r>
    <w:r>
      <w:rPr>
        <w:rFonts w:ascii="Source Sans Pro SemiBold" w:hAnsi="Source Sans Pro SemiBold"/>
        <w:lang w:val="en-US"/>
      </w:rPr>
      <w:t>y</w:t>
    </w:r>
    <w:r w:rsidRPr="00084ADD">
      <w:rPr>
        <w:rFonts w:ascii="Source Sans Pro SemiBold" w:hAnsi="Source Sans Pro SemiBold"/>
        <w:lang w:val="en-US"/>
      </w:rPr>
      <w:t xml:space="preserve"> </w:t>
    </w:r>
    <w:r>
      <w:rPr>
        <w:rFonts w:ascii="Source Sans Pro SemiBold" w:hAnsi="Source Sans Pro SemiBold"/>
        <w:lang w:val="en-US"/>
      </w:rPr>
      <w:t xml:space="preserve">of </w:t>
    </w:r>
    <w:r w:rsidRPr="00084ADD">
      <w:rPr>
        <w:rFonts w:ascii="Source Sans Pro SemiBold" w:hAnsi="Source Sans Pro SemiBold"/>
        <w:lang w:val="en-US"/>
      </w:rPr>
      <w:t>Z</w:t>
    </w:r>
    <w:r>
      <w:rPr>
        <w:rFonts w:ascii="Source Sans Pro SemiBold" w:hAnsi="Source Sans Pro SemiBold"/>
        <w:lang w:val="en-US"/>
      </w:rPr>
      <w:t>u</w:t>
    </w:r>
    <w:r w:rsidRPr="00084ADD">
      <w:rPr>
        <w:rFonts w:ascii="Source Sans Pro SemiBold" w:hAnsi="Source Sans Pro SemiBold"/>
        <w:lang w:val="en-US"/>
      </w:rPr>
      <w:t>rich</w:t>
    </w:r>
    <w:r w:rsidRPr="00084ADD">
      <w:rPr>
        <w:lang w:val="en-US"/>
      </w:rPr>
      <w:t xml:space="preserve">   </w:t>
    </w:r>
    <w:r w:rsidRPr="00084ADD">
      <w:rPr>
        <w:position w:val="1"/>
        <w:lang w:val="en-US"/>
      </w:rPr>
      <w:t>|</w:t>
    </w:r>
    <w:r w:rsidRPr="00084ADD">
      <w:rPr>
        <w:lang w:val="en-US"/>
      </w:rPr>
      <w:t xml:space="preserve">   </w:t>
    </w:r>
    <w:r w:rsidRPr="00C301F0">
      <w:rPr>
        <w:lang w:val="en-US"/>
      </w:rPr>
      <w:t>Safety, Security and Environment</w:t>
    </w:r>
  </w:p>
  <w:p w14:paraId="4657DCFF" w14:textId="77777777" w:rsidR="009A121D" w:rsidRPr="00D43E03" w:rsidRDefault="009A121D" w:rsidP="009A121D">
    <w:pPr>
      <w:pStyle w:val="Fuzeile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EC74F27" w14:textId="6A2D028A" w:rsidR="009D4E12" w:rsidRPr="00033692" w:rsidRDefault="009D4E12" w:rsidP="00033692">
    <w:pPr>
      <w:pStyle w:val="Absender"/>
      <w:rPr>
        <w:lang w:val="en-US"/>
      </w:rPr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1" behindDoc="0" locked="1" layoutInCell="1" allowOverlap="1" wp14:anchorId="4F34709F" wp14:editId="29D15B5B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322384286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9A94BB" w14:textId="3180D00E" w:rsidR="009D4E12" w:rsidRPr="003653CF" w:rsidRDefault="009D4E12" w:rsidP="009D4E12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330908">
                              <w:rPr>
                                <w:noProof/>
                              </w:rPr>
                              <w:t>4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34709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&quot;&quot;" style="position:absolute;margin-left:-1.6pt;margin-top:0;width:49.6pt;height:30.6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/497YwIAADg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" filled="f" stroked="f" strokeweight=".5pt">
              <v:textbox inset="0,0,0,6.5mm">
                <w:txbxContent>
                  <w:p w14:paraId="6A9A94BB" w14:textId="3180D00E" w:rsidR="009D4E12" w:rsidRPr="003653CF" w:rsidRDefault="009D4E12" w:rsidP="009D4E12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330908">
                        <w:rPr>
                          <w:noProof/>
                        </w:rPr>
                        <w:t>4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033692">
      <w:rPr>
        <w:rFonts w:ascii="Source Sans Pro SemiBold" w:hAnsi="Source Sans Pro SemiBold"/>
        <w:lang w:val="en-US"/>
      </w:rPr>
      <w:t>Universit</w:t>
    </w:r>
    <w:r w:rsidR="00033692" w:rsidRPr="00033692">
      <w:rPr>
        <w:rFonts w:ascii="Source Sans Pro SemiBold" w:hAnsi="Source Sans Pro SemiBold"/>
        <w:lang w:val="en-US"/>
      </w:rPr>
      <w:t xml:space="preserve">y of </w:t>
    </w:r>
    <w:r w:rsidRPr="00033692">
      <w:rPr>
        <w:rFonts w:ascii="Source Sans Pro SemiBold" w:hAnsi="Source Sans Pro SemiBold"/>
        <w:lang w:val="en-US"/>
      </w:rPr>
      <w:t>Z</w:t>
    </w:r>
    <w:r w:rsidR="00033692" w:rsidRPr="00033692">
      <w:rPr>
        <w:rFonts w:ascii="Source Sans Pro SemiBold" w:hAnsi="Source Sans Pro SemiBold"/>
        <w:lang w:val="en-US"/>
      </w:rPr>
      <w:t>u</w:t>
    </w:r>
    <w:r w:rsidRPr="00033692">
      <w:rPr>
        <w:rFonts w:ascii="Source Sans Pro SemiBold" w:hAnsi="Source Sans Pro SemiBold"/>
        <w:lang w:val="en-US"/>
      </w:rPr>
      <w:t>rich</w:t>
    </w:r>
    <w:r w:rsidRPr="00033692">
      <w:rPr>
        <w:lang w:val="en-US"/>
      </w:rPr>
      <w:t xml:space="preserve">   </w:t>
    </w:r>
    <w:r w:rsidRPr="00033692">
      <w:rPr>
        <w:position w:val="1"/>
        <w:lang w:val="en-US"/>
      </w:rPr>
      <w:t>|</w:t>
    </w:r>
    <w:r w:rsidRPr="00033692">
      <w:rPr>
        <w:lang w:val="en-US"/>
      </w:rPr>
      <w:t xml:space="preserve">   </w:t>
    </w:r>
    <w:r w:rsidR="00033692" w:rsidRPr="00F10666">
      <w:rPr>
        <w:lang w:val="en-US"/>
      </w:rPr>
      <w:t>Safety, Security and Environment</w:t>
    </w:r>
  </w:p>
  <w:p w14:paraId="6734AB40" w14:textId="77777777" w:rsidR="009D4E12" w:rsidRPr="00033692" w:rsidRDefault="009D4E12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16351B3B" w14:textId="77777777" w:rsidR="00004252" w:rsidRPr="00B40109" w:rsidRDefault="00004252" w:rsidP="009A121D">
      <w:pPr>
        <w:pStyle w:val="Fussnotentrennung"/>
      </w:pPr>
    </w:p>
  </w:footnote>
  <w:footnote w:type="continuationSeparator" w:id="0">
    <w:p w14:paraId="70D4D225" w14:textId="77777777" w:rsidR="00004252" w:rsidRDefault="00004252" w:rsidP="00F91D37">
      <w:pPr>
        <w:spacing w:line="240" w:lineRule="auto"/>
      </w:pPr>
      <w:r>
        <w:continuationSeparator/>
      </w:r>
    </w:p>
  </w:footnote>
  <w:footnote w:type="continuationNotice" w:id="1">
    <w:p w14:paraId="16398605" w14:textId="77777777" w:rsidR="00004252" w:rsidRDefault="00004252">
      <w:pPr>
        <w:spacing w:line="240" w:lineRule="auto"/>
      </w:pPr>
    </w:p>
  </w:footnote>
  <w:footnote w:id="2">
    <w:p w14:paraId="4796BD81" w14:textId="40A0120B" w:rsidR="00203679" w:rsidRPr="00E337C8" w:rsidRDefault="00203679">
      <w:pPr>
        <w:pStyle w:val="Funotentext"/>
        <w:rPr>
          <w:sz w:val="18"/>
          <w:szCs w:val="18"/>
          <w:lang w:val="en-GB"/>
        </w:rPr>
      </w:pPr>
      <w:r w:rsidRPr="00E337C8">
        <w:rPr>
          <w:rStyle w:val="Funotenzeichen"/>
          <w:sz w:val="18"/>
          <w:szCs w:val="18"/>
          <w:lang w:val="en-GB"/>
        </w:rPr>
        <w:t>*</w:t>
      </w:r>
      <w:r w:rsidRPr="00E337C8">
        <w:rPr>
          <w:sz w:val="18"/>
          <w:szCs w:val="18"/>
          <w:lang w:val="en-GB"/>
        </w:rPr>
        <w:t xml:space="preserve"> For questions relating to medical information or confidentiality, or if you answer «yes» to any of the above questions, you</w:t>
      </w:r>
      <w:r w:rsidR="00E337C8">
        <w:rPr>
          <w:sz w:val="18"/>
          <w:szCs w:val="18"/>
          <w:lang w:val="en-GB"/>
        </w:rPr>
        <w:t xml:space="preserve"> </w:t>
      </w:r>
      <w:r w:rsidRPr="00E337C8">
        <w:rPr>
          <w:sz w:val="18"/>
          <w:szCs w:val="18"/>
          <w:lang w:val="en-GB"/>
        </w:rPr>
        <w:t>can contact UZH Occupational Medicine (arbeitsmedizin@hin.uzh.ch).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tbl>
    <w:tblPr>
      <w:tblStyle w:val="TabelleohneRahmen"/>
      <w:tblW w:w="7366" w:type="dxa"/>
      <w:tblInd w:w="-987" w:type="dxa"/>
      <w:tblLook w:val="04A0" w:firstRow="1" w:lastRow="0" w:firstColumn="1" w:lastColumn="0" w:noHBand="0" w:noVBand="1"/>
    </w:tblPr>
    <w:tblGrid>
      <w:gridCol w:w="2852"/>
      <w:gridCol w:w="4514"/>
    </w:tblGrid>
    <w:tr w:rsidR="000355DF" w:rsidRPr="00B60CDA" w14:paraId="6FFA8BC9" w14:textId="77777777" w:rsidTr="009D4E12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4CAA6F0B" w14:textId="77777777" w:rsidR="000355DF" w:rsidRPr="003621B6" w:rsidRDefault="000355DF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4038BAED" wp14:editId="5B67DD34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14" w:type="dxa"/>
          <w:tcBorders>
            <w:left w:val="single" w:sz="4" w:space="0" w:color="808080"/>
          </w:tcBorders>
          <w:vAlign w:val="center"/>
        </w:tcPr>
        <w:p w14:paraId="4172E651" w14:textId="6E39F3BB" w:rsidR="000355DF" w:rsidRPr="00803734" w:rsidRDefault="00803734" w:rsidP="0036688D">
          <w:pPr>
            <w:pStyle w:val="Organisationseinheit"/>
            <w:ind w:left="408"/>
            <w:contextualSpacing/>
            <w:rPr>
              <w:lang w:val="en-US"/>
            </w:rPr>
          </w:pPr>
          <w:r w:rsidRPr="00C301F0">
            <w:rPr>
              <w:lang w:val="en-US"/>
            </w:rPr>
            <w:t xml:space="preserve">Directorate for Real Estate and </w:t>
          </w:r>
          <w:r>
            <w:rPr>
              <w:lang w:val="en-US"/>
            </w:rPr>
            <w:br/>
          </w:r>
          <w:r w:rsidRPr="00C301F0">
            <w:rPr>
              <w:lang w:val="en-US"/>
            </w:rPr>
            <w:t>Facility Management</w:t>
          </w:r>
        </w:p>
      </w:tc>
    </w:tr>
  </w:tbl>
  <w:p w14:paraId="79D1A077" w14:textId="77777777" w:rsidR="000355DF" w:rsidRPr="00803734" w:rsidRDefault="000355DF" w:rsidP="00755084">
    <w:pPr>
      <w:pStyle w:val="Kopfzeile"/>
      <w:spacing w:after="1020"/>
      <w:rPr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A9DFC31" wp14:editId="59E0B7A5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15240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9E2618" w14:textId="77777777" w:rsidR="00803734" w:rsidRPr="00C301F0" w:rsidRDefault="00803734" w:rsidP="00803734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r w:rsidRPr="00C301F0">
                            <w:rPr>
                              <w:lang w:val="en-US"/>
                            </w:rPr>
                            <w:t>University of Zurich</w:t>
                          </w:r>
                        </w:p>
                        <w:p w14:paraId="2A281207" w14:textId="77777777" w:rsidR="00803734" w:rsidRPr="00C301F0" w:rsidRDefault="00803734" w:rsidP="00803734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r w:rsidRPr="00C301F0">
                            <w:rPr>
                              <w:lang w:val="en-US"/>
                            </w:rPr>
                            <w:t>Safety, Security and Environment</w:t>
                          </w:r>
                        </w:p>
                        <w:p w14:paraId="5E486FEE" w14:textId="77777777" w:rsidR="00803734" w:rsidRPr="009C04D7" w:rsidRDefault="00803734" w:rsidP="00803734">
                          <w:pPr>
                            <w:pStyle w:val="Adresse"/>
                            <w:spacing w:line="264" w:lineRule="auto"/>
                          </w:pPr>
                          <w:r>
                            <w:t>Winterthurerstrasse 190</w:t>
                          </w:r>
                        </w:p>
                        <w:p w14:paraId="1BFAF20D" w14:textId="77777777" w:rsidR="00803734" w:rsidRPr="009C04D7" w:rsidRDefault="00803734" w:rsidP="00803734">
                          <w:pPr>
                            <w:pStyle w:val="Adresse"/>
                            <w:spacing w:line="264" w:lineRule="auto"/>
                          </w:pPr>
                          <w:r>
                            <w:t>8057 Zürich</w:t>
                          </w:r>
                        </w:p>
                        <w:p w14:paraId="31D067B9" w14:textId="43C7DFC3" w:rsidR="000355DF" w:rsidRPr="004E32B1" w:rsidRDefault="002B6BA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www.ib.uzh.ch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3852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<w:pict>
            <v:shapetype id="_x0000_t202" coordsize="21600,21600" o:spt="202" path="m,l,21600r21600,l21600,xe" w14:anchorId="3A9DFC31">
              <v:stroke joinstyle="miter"/>
              <v:path gradientshapeok="t" o:connecttype="rect"/>
            </v:shapetype>
            <v:shape id="Textfeld 5" style="position:absolute;margin-left:145.5pt;margin-top:0;width:196.7pt;height:106.3pt;z-index:25165824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">
              <v:textbox style="mso-fit-shape-to-text:t" inset="0,10.7mm,7.3mm,0">
                <w:txbxContent>
                  <w:p w:rsidRPr="00C301F0" w:rsidR="00803734" w:rsidP="00803734" w:rsidRDefault="00803734" w14:paraId="0C9E2618" w14:textId="77777777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r w:rsidRPr="00C301F0">
                      <w:rPr>
                        <w:lang w:val="en-US"/>
                      </w:rPr>
                      <w:t>University of Zurich</w:t>
                    </w:r>
                  </w:p>
                  <w:p w:rsidRPr="00C301F0" w:rsidR="00803734" w:rsidP="00803734" w:rsidRDefault="00803734" w14:paraId="2A281207" w14:textId="77777777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r w:rsidRPr="00C301F0">
                      <w:rPr>
                        <w:lang w:val="en-US"/>
                      </w:rPr>
                      <w:t>Safety, Security and Environment</w:t>
                    </w:r>
                  </w:p>
                  <w:p w:rsidRPr="009C04D7" w:rsidR="00803734" w:rsidP="00803734" w:rsidRDefault="00803734" w14:paraId="5E486FEE" w14:textId="77777777">
                    <w:pPr>
                      <w:pStyle w:val="Adresse"/>
                      <w:spacing w:line="264" w:lineRule="auto"/>
                    </w:pPr>
                    <w:r>
                      <w:t>Winterthurerstrasse 190</w:t>
                    </w:r>
                  </w:p>
                  <w:p w:rsidRPr="009C04D7" w:rsidR="00803734" w:rsidP="00803734" w:rsidRDefault="00803734" w14:paraId="1BFAF20D" w14:textId="77777777">
                    <w:pPr>
                      <w:pStyle w:val="Adresse"/>
                      <w:spacing w:line="264" w:lineRule="auto"/>
                    </w:pPr>
                    <w:r>
                      <w:t>8057 Zürich</w:t>
                    </w:r>
                  </w:p>
                  <w:p w:rsidRPr="004E32B1" w:rsidR="000355DF" w:rsidP="00E25EED" w:rsidRDefault="002B6BAD" w14:paraId="31D067B9" w14:textId="43C7DFC3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www.ib.uzh.ch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7A05FE92" w14:textId="77777777" w:rsidR="00A0657F" w:rsidRPr="00803734" w:rsidRDefault="00A0657F" w:rsidP="00887DA4">
    <w:pPr>
      <w:pStyle w:val="Kopfzeile"/>
      <w:jc w:val="right"/>
      <w:rPr>
        <w:color w:val="FFFFFF" w:themeColor="background1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AE40E74"/>
    <w:multiLevelType w:val="hybridMultilevel"/>
    <w:tmpl w:val="6BFAC30A"/>
    <w:lvl w:ilvl="0" w:tplc="696823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83968"/>
    <w:multiLevelType w:val="hybridMultilevel"/>
    <w:tmpl w:val="48CAEB50"/>
    <w:lvl w:ilvl="0" w:tplc="E824600E">
      <w:start w:val="1"/>
      <w:numFmt w:val="decimal"/>
      <w:lvlText w:val="%1."/>
      <w:lvlJc w:val="left"/>
      <w:pPr>
        <w:ind w:left="720" w:hanging="360"/>
      </w:pPr>
    </w:lvl>
    <w:lvl w:ilvl="1" w:tplc="5D3C37D4">
      <w:start w:val="1"/>
      <w:numFmt w:val="lowerLetter"/>
      <w:lvlText w:val="%2."/>
      <w:lvlJc w:val="left"/>
      <w:pPr>
        <w:ind w:left="1440" w:hanging="360"/>
      </w:pPr>
    </w:lvl>
    <w:lvl w:ilvl="2" w:tplc="0AE43006">
      <w:start w:val="1"/>
      <w:numFmt w:val="lowerRoman"/>
      <w:lvlText w:val="%3."/>
      <w:lvlJc w:val="right"/>
      <w:pPr>
        <w:ind w:left="2160" w:hanging="180"/>
      </w:pPr>
    </w:lvl>
    <w:lvl w:ilvl="3" w:tplc="D362D512">
      <w:start w:val="1"/>
      <w:numFmt w:val="decimal"/>
      <w:lvlText w:val="%4."/>
      <w:lvlJc w:val="left"/>
      <w:pPr>
        <w:ind w:left="2880" w:hanging="360"/>
      </w:pPr>
    </w:lvl>
    <w:lvl w:ilvl="4" w:tplc="A5D08DB6">
      <w:start w:val="1"/>
      <w:numFmt w:val="lowerLetter"/>
      <w:lvlText w:val="%5."/>
      <w:lvlJc w:val="left"/>
      <w:pPr>
        <w:ind w:left="3600" w:hanging="360"/>
      </w:pPr>
    </w:lvl>
    <w:lvl w:ilvl="5" w:tplc="147C2408">
      <w:start w:val="1"/>
      <w:numFmt w:val="lowerRoman"/>
      <w:lvlText w:val="%6."/>
      <w:lvlJc w:val="right"/>
      <w:pPr>
        <w:ind w:left="4320" w:hanging="180"/>
      </w:pPr>
    </w:lvl>
    <w:lvl w:ilvl="6" w:tplc="9854543A">
      <w:start w:val="1"/>
      <w:numFmt w:val="decimal"/>
      <w:lvlText w:val="%7."/>
      <w:lvlJc w:val="left"/>
      <w:pPr>
        <w:ind w:left="5040" w:hanging="360"/>
      </w:pPr>
    </w:lvl>
    <w:lvl w:ilvl="7" w:tplc="A5F63FC6">
      <w:start w:val="1"/>
      <w:numFmt w:val="lowerLetter"/>
      <w:lvlText w:val="%8."/>
      <w:lvlJc w:val="left"/>
      <w:pPr>
        <w:ind w:left="5760" w:hanging="360"/>
      </w:pPr>
    </w:lvl>
    <w:lvl w:ilvl="8" w:tplc="F7F6464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31AB7"/>
    <w:multiLevelType w:val="multilevel"/>
    <w:tmpl w:val="DBC48AFC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F7455C8"/>
    <w:multiLevelType w:val="multilevel"/>
    <w:tmpl w:val="74F2CCFE"/>
    <w:numStyleLink w:val="Nummerierteberschriften"/>
  </w:abstractNum>
  <w:abstractNum w:abstractNumId="5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6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7" w15:restartNumberingAfterBreak="0">
    <w:nsid w:val="3BC07A8F"/>
    <w:multiLevelType w:val="hybridMultilevel"/>
    <w:tmpl w:val="40160FB6"/>
    <w:lvl w:ilvl="0" w:tplc="696823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97658A5"/>
    <w:multiLevelType w:val="multilevel"/>
    <w:tmpl w:val="74F2CCFE"/>
    <w:numStyleLink w:val="Nummerierteberschriften"/>
  </w:abstractNum>
  <w:abstractNum w:abstractNumId="11" w15:restartNumberingAfterBreak="0">
    <w:nsid w:val="673648F6"/>
    <w:multiLevelType w:val="hybridMultilevel"/>
    <w:tmpl w:val="ADFE6858"/>
    <w:lvl w:ilvl="0" w:tplc="696823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7402B2"/>
    <w:multiLevelType w:val="hybridMultilevel"/>
    <w:tmpl w:val="25FEF830"/>
    <w:lvl w:ilvl="0" w:tplc="632E4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D65251"/>
    <w:multiLevelType w:val="multilevel"/>
    <w:tmpl w:val="9364FD24"/>
    <w:numStyleLink w:val="Aufzhlungen"/>
  </w:abstractNum>
  <w:abstractNum w:abstractNumId="14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9"/>
  </w:num>
  <w:num w:numId="2" w16cid:durableId="171723735">
    <w:abstractNumId w:val="3"/>
  </w:num>
  <w:num w:numId="3" w16cid:durableId="1073507391">
    <w:abstractNumId w:val="5"/>
  </w:num>
  <w:num w:numId="4" w16cid:durableId="20701801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14"/>
  </w:num>
  <w:num w:numId="6" w16cid:durableId="14335519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13"/>
  </w:num>
  <w:num w:numId="8" w16cid:durableId="180516226">
    <w:abstractNumId w:val="8"/>
  </w:num>
  <w:num w:numId="9" w16cid:durableId="130562892">
    <w:abstractNumId w:val="4"/>
  </w:num>
  <w:num w:numId="10" w16cid:durableId="2058778851">
    <w:abstractNumId w:val="6"/>
  </w:num>
  <w:num w:numId="11" w16cid:durableId="5209737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083300">
    <w:abstractNumId w:val="10"/>
  </w:num>
  <w:num w:numId="23" w16cid:durableId="536889289">
    <w:abstractNumId w:val="12"/>
  </w:num>
  <w:num w:numId="24" w16cid:durableId="1879005303">
    <w:abstractNumId w:val="13"/>
  </w:num>
  <w:num w:numId="25" w16cid:durableId="549651932">
    <w:abstractNumId w:val="2"/>
  </w:num>
  <w:num w:numId="26" w16cid:durableId="241258222">
    <w:abstractNumId w:val="13"/>
  </w:num>
  <w:num w:numId="27" w16cid:durableId="754087738">
    <w:abstractNumId w:val="13"/>
  </w:num>
  <w:num w:numId="28" w16cid:durableId="259485778">
    <w:abstractNumId w:val="7"/>
  </w:num>
  <w:num w:numId="29" w16cid:durableId="707874157">
    <w:abstractNumId w:val="0"/>
  </w:num>
  <w:num w:numId="30" w16cid:durableId="1025059374">
    <w:abstractNumId w:val="11"/>
  </w:num>
  <w:num w:numId="31" w16cid:durableId="663628421">
    <w:abstractNumId w:val="1"/>
  </w:num>
  <w:numIdMacAtCleanup w:val="19"/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224"/>
  <w:removeDateAndTime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pt-B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02C"/>
    <w:rsid w:val="000000FB"/>
    <w:rsid w:val="00000CA3"/>
    <w:rsid w:val="00002978"/>
    <w:rsid w:val="00003A9F"/>
    <w:rsid w:val="00004252"/>
    <w:rsid w:val="00005CDA"/>
    <w:rsid w:val="00007462"/>
    <w:rsid w:val="0001010F"/>
    <w:rsid w:val="00014EF4"/>
    <w:rsid w:val="000216EF"/>
    <w:rsid w:val="0002306B"/>
    <w:rsid w:val="00025A3B"/>
    <w:rsid w:val="00025CEC"/>
    <w:rsid w:val="000266B7"/>
    <w:rsid w:val="00027B70"/>
    <w:rsid w:val="00032B92"/>
    <w:rsid w:val="00032EA5"/>
    <w:rsid w:val="00033692"/>
    <w:rsid w:val="000355DF"/>
    <w:rsid w:val="00035B5C"/>
    <w:rsid w:val="000405B5"/>
    <w:rsid w:val="000406AD"/>
    <w:rsid w:val="000409C8"/>
    <w:rsid w:val="00041297"/>
    <w:rsid w:val="00041700"/>
    <w:rsid w:val="00042FDD"/>
    <w:rsid w:val="00046FB6"/>
    <w:rsid w:val="00052258"/>
    <w:rsid w:val="000559FA"/>
    <w:rsid w:val="00063BC2"/>
    <w:rsid w:val="000701F1"/>
    <w:rsid w:val="00070AB0"/>
    <w:rsid w:val="00071780"/>
    <w:rsid w:val="000757F2"/>
    <w:rsid w:val="00075FF3"/>
    <w:rsid w:val="000803EB"/>
    <w:rsid w:val="00084580"/>
    <w:rsid w:val="00084EB5"/>
    <w:rsid w:val="00085B90"/>
    <w:rsid w:val="00090185"/>
    <w:rsid w:val="00090380"/>
    <w:rsid w:val="000924FB"/>
    <w:rsid w:val="00095CD8"/>
    <w:rsid w:val="00095DCB"/>
    <w:rsid w:val="00096E8E"/>
    <w:rsid w:val="00097A32"/>
    <w:rsid w:val="000A1884"/>
    <w:rsid w:val="000A24EC"/>
    <w:rsid w:val="000A2660"/>
    <w:rsid w:val="000A3BAF"/>
    <w:rsid w:val="000A67BC"/>
    <w:rsid w:val="000A7CC5"/>
    <w:rsid w:val="000B0E50"/>
    <w:rsid w:val="000B183F"/>
    <w:rsid w:val="000B1DC7"/>
    <w:rsid w:val="000B444B"/>
    <w:rsid w:val="000B575D"/>
    <w:rsid w:val="000B595D"/>
    <w:rsid w:val="000C030E"/>
    <w:rsid w:val="000C1D20"/>
    <w:rsid w:val="000C238C"/>
    <w:rsid w:val="000C35E8"/>
    <w:rsid w:val="000C466F"/>
    <w:rsid w:val="000C486A"/>
    <w:rsid w:val="000C49C1"/>
    <w:rsid w:val="000C4CD8"/>
    <w:rsid w:val="000C572C"/>
    <w:rsid w:val="000C6709"/>
    <w:rsid w:val="000D0D44"/>
    <w:rsid w:val="000D1743"/>
    <w:rsid w:val="000D1BB6"/>
    <w:rsid w:val="000D50DE"/>
    <w:rsid w:val="000D682C"/>
    <w:rsid w:val="000D7269"/>
    <w:rsid w:val="000E1F03"/>
    <w:rsid w:val="000E37CE"/>
    <w:rsid w:val="000E4438"/>
    <w:rsid w:val="000E7543"/>
    <w:rsid w:val="000E756F"/>
    <w:rsid w:val="000F1007"/>
    <w:rsid w:val="000F1D2B"/>
    <w:rsid w:val="000F2B69"/>
    <w:rsid w:val="0010021F"/>
    <w:rsid w:val="0010089B"/>
    <w:rsid w:val="00102312"/>
    <w:rsid w:val="00102345"/>
    <w:rsid w:val="00103653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638B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001E"/>
    <w:rsid w:val="00161B92"/>
    <w:rsid w:val="00163157"/>
    <w:rsid w:val="0016339C"/>
    <w:rsid w:val="00163722"/>
    <w:rsid w:val="00164E1B"/>
    <w:rsid w:val="0016774B"/>
    <w:rsid w:val="00167916"/>
    <w:rsid w:val="00170C8E"/>
    <w:rsid w:val="0017133E"/>
    <w:rsid w:val="00171870"/>
    <w:rsid w:val="001757BD"/>
    <w:rsid w:val="001803AA"/>
    <w:rsid w:val="00181168"/>
    <w:rsid w:val="00182F10"/>
    <w:rsid w:val="001879D1"/>
    <w:rsid w:val="00191942"/>
    <w:rsid w:val="00194130"/>
    <w:rsid w:val="00194D78"/>
    <w:rsid w:val="00196881"/>
    <w:rsid w:val="001A080C"/>
    <w:rsid w:val="001A1408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177"/>
    <w:rsid w:val="001C3763"/>
    <w:rsid w:val="001C3C44"/>
    <w:rsid w:val="001C4A15"/>
    <w:rsid w:val="001C7396"/>
    <w:rsid w:val="001C74EF"/>
    <w:rsid w:val="001D2753"/>
    <w:rsid w:val="001D3D4B"/>
    <w:rsid w:val="001D3F99"/>
    <w:rsid w:val="001D58F1"/>
    <w:rsid w:val="001D5BDE"/>
    <w:rsid w:val="001D60F7"/>
    <w:rsid w:val="001E17CD"/>
    <w:rsid w:val="001E1E29"/>
    <w:rsid w:val="001E2167"/>
    <w:rsid w:val="001E247E"/>
    <w:rsid w:val="001E2922"/>
    <w:rsid w:val="001E4956"/>
    <w:rsid w:val="001E49D8"/>
    <w:rsid w:val="001E61C9"/>
    <w:rsid w:val="001E73CF"/>
    <w:rsid w:val="001E73F4"/>
    <w:rsid w:val="001F229E"/>
    <w:rsid w:val="001F2D17"/>
    <w:rsid w:val="001F4A7E"/>
    <w:rsid w:val="001F4B8C"/>
    <w:rsid w:val="001F4F9B"/>
    <w:rsid w:val="001F596F"/>
    <w:rsid w:val="00202866"/>
    <w:rsid w:val="002030B8"/>
    <w:rsid w:val="00203679"/>
    <w:rsid w:val="00204C84"/>
    <w:rsid w:val="0021015E"/>
    <w:rsid w:val="00210FD3"/>
    <w:rsid w:val="00211E49"/>
    <w:rsid w:val="00212A2E"/>
    <w:rsid w:val="00216AB2"/>
    <w:rsid w:val="00217AA0"/>
    <w:rsid w:val="0022053F"/>
    <w:rsid w:val="00222AA3"/>
    <w:rsid w:val="00222CDE"/>
    <w:rsid w:val="0022685B"/>
    <w:rsid w:val="00226FA0"/>
    <w:rsid w:val="0023018C"/>
    <w:rsid w:val="00230606"/>
    <w:rsid w:val="0023205B"/>
    <w:rsid w:val="002322AD"/>
    <w:rsid w:val="002338F4"/>
    <w:rsid w:val="00234F48"/>
    <w:rsid w:val="002369CE"/>
    <w:rsid w:val="00245DE1"/>
    <w:rsid w:val="002466D7"/>
    <w:rsid w:val="00247905"/>
    <w:rsid w:val="0025644A"/>
    <w:rsid w:val="002568F9"/>
    <w:rsid w:val="00261983"/>
    <w:rsid w:val="00267F71"/>
    <w:rsid w:val="00270C95"/>
    <w:rsid w:val="0027246C"/>
    <w:rsid w:val="002726D9"/>
    <w:rsid w:val="00273EBC"/>
    <w:rsid w:val="002755F6"/>
    <w:rsid w:val="0027766E"/>
    <w:rsid w:val="002815E0"/>
    <w:rsid w:val="00281F09"/>
    <w:rsid w:val="00283646"/>
    <w:rsid w:val="00283995"/>
    <w:rsid w:val="002845D9"/>
    <w:rsid w:val="00284DD2"/>
    <w:rsid w:val="0028501B"/>
    <w:rsid w:val="002860A4"/>
    <w:rsid w:val="00290E37"/>
    <w:rsid w:val="00291BC9"/>
    <w:rsid w:val="00292375"/>
    <w:rsid w:val="00295CCA"/>
    <w:rsid w:val="002A03F7"/>
    <w:rsid w:val="002A2BCF"/>
    <w:rsid w:val="002A6277"/>
    <w:rsid w:val="002A6A64"/>
    <w:rsid w:val="002A7055"/>
    <w:rsid w:val="002A7E68"/>
    <w:rsid w:val="002B1F0B"/>
    <w:rsid w:val="002B551B"/>
    <w:rsid w:val="002B6BAD"/>
    <w:rsid w:val="002B6F58"/>
    <w:rsid w:val="002B7D57"/>
    <w:rsid w:val="002C163B"/>
    <w:rsid w:val="002C3205"/>
    <w:rsid w:val="002C3734"/>
    <w:rsid w:val="002C652A"/>
    <w:rsid w:val="002C6C56"/>
    <w:rsid w:val="002D272F"/>
    <w:rsid w:val="002D3123"/>
    <w:rsid w:val="002D38AE"/>
    <w:rsid w:val="002D709C"/>
    <w:rsid w:val="002E0665"/>
    <w:rsid w:val="002E21DD"/>
    <w:rsid w:val="002E6210"/>
    <w:rsid w:val="002F06AA"/>
    <w:rsid w:val="002F4FB0"/>
    <w:rsid w:val="002F68A2"/>
    <w:rsid w:val="002F69BE"/>
    <w:rsid w:val="002F7085"/>
    <w:rsid w:val="002F7C55"/>
    <w:rsid w:val="00300BD6"/>
    <w:rsid w:val="0030245A"/>
    <w:rsid w:val="0030340D"/>
    <w:rsid w:val="00303B73"/>
    <w:rsid w:val="00304252"/>
    <w:rsid w:val="003044E8"/>
    <w:rsid w:val="00307A5B"/>
    <w:rsid w:val="00310D99"/>
    <w:rsid w:val="00314C63"/>
    <w:rsid w:val="0031541F"/>
    <w:rsid w:val="00321330"/>
    <w:rsid w:val="0032330D"/>
    <w:rsid w:val="00323E3B"/>
    <w:rsid w:val="003261BD"/>
    <w:rsid w:val="00327558"/>
    <w:rsid w:val="0033090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29D9"/>
    <w:rsid w:val="00353E7E"/>
    <w:rsid w:val="00355C57"/>
    <w:rsid w:val="003621B6"/>
    <w:rsid w:val="00363671"/>
    <w:rsid w:val="003647D9"/>
    <w:rsid w:val="00364EE3"/>
    <w:rsid w:val="003653CF"/>
    <w:rsid w:val="0036688D"/>
    <w:rsid w:val="003711FE"/>
    <w:rsid w:val="00371E1F"/>
    <w:rsid w:val="0037405C"/>
    <w:rsid w:val="00374A49"/>
    <w:rsid w:val="003757E4"/>
    <w:rsid w:val="00375834"/>
    <w:rsid w:val="003762A0"/>
    <w:rsid w:val="00377710"/>
    <w:rsid w:val="003824CC"/>
    <w:rsid w:val="00382B66"/>
    <w:rsid w:val="003843BA"/>
    <w:rsid w:val="00385C33"/>
    <w:rsid w:val="0039124E"/>
    <w:rsid w:val="00391C87"/>
    <w:rsid w:val="00392E76"/>
    <w:rsid w:val="00394252"/>
    <w:rsid w:val="00395717"/>
    <w:rsid w:val="0039581E"/>
    <w:rsid w:val="00395A1F"/>
    <w:rsid w:val="003962F3"/>
    <w:rsid w:val="00396DAD"/>
    <w:rsid w:val="003A0088"/>
    <w:rsid w:val="003A16A0"/>
    <w:rsid w:val="003A48E4"/>
    <w:rsid w:val="003A73FF"/>
    <w:rsid w:val="003B2008"/>
    <w:rsid w:val="003B36E9"/>
    <w:rsid w:val="003B7303"/>
    <w:rsid w:val="003B7896"/>
    <w:rsid w:val="003C3AED"/>
    <w:rsid w:val="003C3D32"/>
    <w:rsid w:val="003C7AA5"/>
    <w:rsid w:val="003D0AE3"/>
    <w:rsid w:val="003D0FAA"/>
    <w:rsid w:val="003D2745"/>
    <w:rsid w:val="003D2F4C"/>
    <w:rsid w:val="003D589D"/>
    <w:rsid w:val="003E0AC2"/>
    <w:rsid w:val="003E1920"/>
    <w:rsid w:val="003E1C93"/>
    <w:rsid w:val="003E5279"/>
    <w:rsid w:val="003E5DF3"/>
    <w:rsid w:val="003E7468"/>
    <w:rsid w:val="003F012A"/>
    <w:rsid w:val="003F0599"/>
    <w:rsid w:val="003F1A56"/>
    <w:rsid w:val="003F2885"/>
    <w:rsid w:val="00401DBF"/>
    <w:rsid w:val="0040537F"/>
    <w:rsid w:val="004111BA"/>
    <w:rsid w:val="00412C86"/>
    <w:rsid w:val="00416AAE"/>
    <w:rsid w:val="00416AB1"/>
    <w:rsid w:val="0042454D"/>
    <w:rsid w:val="00427C08"/>
    <w:rsid w:val="00430248"/>
    <w:rsid w:val="004307E1"/>
    <w:rsid w:val="00436841"/>
    <w:rsid w:val="00440B2D"/>
    <w:rsid w:val="0044332C"/>
    <w:rsid w:val="00443BB1"/>
    <w:rsid w:val="0044425B"/>
    <w:rsid w:val="00444695"/>
    <w:rsid w:val="00445A28"/>
    <w:rsid w:val="00452D49"/>
    <w:rsid w:val="00452FC3"/>
    <w:rsid w:val="0045362B"/>
    <w:rsid w:val="0045680E"/>
    <w:rsid w:val="00457467"/>
    <w:rsid w:val="00457E18"/>
    <w:rsid w:val="0046335E"/>
    <w:rsid w:val="004656C6"/>
    <w:rsid w:val="00471D34"/>
    <w:rsid w:val="0047286A"/>
    <w:rsid w:val="00476325"/>
    <w:rsid w:val="00476580"/>
    <w:rsid w:val="00477221"/>
    <w:rsid w:val="00480603"/>
    <w:rsid w:val="0048298C"/>
    <w:rsid w:val="00484F10"/>
    <w:rsid w:val="00485858"/>
    <w:rsid w:val="00486D13"/>
    <w:rsid w:val="00486DBB"/>
    <w:rsid w:val="00490FC3"/>
    <w:rsid w:val="00491C87"/>
    <w:rsid w:val="0049444D"/>
    <w:rsid w:val="00494FD7"/>
    <w:rsid w:val="00495F83"/>
    <w:rsid w:val="0049662D"/>
    <w:rsid w:val="004A039B"/>
    <w:rsid w:val="004A06C5"/>
    <w:rsid w:val="004A0DD9"/>
    <w:rsid w:val="004A1BFD"/>
    <w:rsid w:val="004A2014"/>
    <w:rsid w:val="004A21D1"/>
    <w:rsid w:val="004A531E"/>
    <w:rsid w:val="004A58D2"/>
    <w:rsid w:val="004A7400"/>
    <w:rsid w:val="004B0FDB"/>
    <w:rsid w:val="004B3225"/>
    <w:rsid w:val="004B4362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5120"/>
    <w:rsid w:val="004C5A07"/>
    <w:rsid w:val="004C6038"/>
    <w:rsid w:val="004C6284"/>
    <w:rsid w:val="004C6BC7"/>
    <w:rsid w:val="004D0D0F"/>
    <w:rsid w:val="004D0F2F"/>
    <w:rsid w:val="004D0FC5"/>
    <w:rsid w:val="004D179F"/>
    <w:rsid w:val="004D2DFA"/>
    <w:rsid w:val="004D3323"/>
    <w:rsid w:val="004D411C"/>
    <w:rsid w:val="004D5B31"/>
    <w:rsid w:val="004D5F4B"/>
    <w:rsid w:val="004E0E33"/>
    <w:rsid w:val="004E2B00"/>
    <w:rsid w:val="004E32B1"/>
    <w:rsid w:val="004E7B2D"/>
    <w:rsid w:val="004F07A7"/>
    <w:rsid w:val="004F22CB"/>
    <w:rsid w:val="004F3283"/>
    <w:rsid w:val="004F3D5B"/>
    <w:rsid w:val="00500294"/>
    <w:rsid w:val="00501A71"/>
    <w:rsid w:val="00501E3E"/>
    <w:rsid w:val="00503302"/>
    <w:rsid w:val="005036D4"/>
    <w:rsid w:val="00505A24"/>
    <w:rsid w:val="005078C5"/>
    <w:rsid w:val="0051262C"/>
    <w:rsid w:val="00513877"/>
    <w:rsid w:val="005153BC"/>
    <w:rsid w:val="00525B53"/>
    <w:rsid w:val="00526970"/>
    <w:rsid w:val="00526C93"/>
    <w:rsid w:val="005320DF"/>
    <w:rsid w:val="005336B7"/>
    <w:rsid w:val="005339AE"/>
    <w:rsid w:val="00533AC1"/>
    <w:rsid w:val="00535A33"/>
    <w:rsid w:val="00535EA2"/>
    <w:rsid w:val="00536027"/>
    <w:rsid w:val="00537410"/>
    <w:rsid w:val="00540FD4"/>
    <w:rsid w:val="00541202"/>
    <w:rsid w:val="00541AFC"/>
    <w:rsid w:val="00541F08"/>
    <w:rsid w:val="00542285"/>
    <w:rsid w:val="00542829"/>
    <w:rsid w:val="00543061"/>
    <w:rsid w:val="00543205"/>
    <w:rsid w:val="00543238"/>
    <w:rsid w:val="005463F1"/>
    <w:rsid w:val="00546548"/>
    <w:rsid w:val="00550787"/>
    <w:rsid w:val="005540B8"/>
    <w:rsid w:val="00554BA0"/>
    <w:rsid w:val="00554D4C"/>
    <w:rsid w:val="005568AB"/>
    <w:rsid w:val="00556FF8"/>
    <w:rsid w:val="00560061"/>
    <w:rsid w:val="00560475"/>
    <w:rsid w:val="00560DA7"/>
    <w:rsid w:val="00562128"/>
    <w:rsid w:val="005671FC"/>
    <w:rsid w:val="0057398A"/>
    <w:rsid w:val="00575C3C"/>
    <w:rsid w:val="00575F8F"/>
    <w:rsid w:val="00576406"/>
    <w:rsid w:val="00576439"/>
    <w:rsid w:val="00576DB0"/>
    <w:rsid w:val="00580133"/>
    <w:rsid w:val="00580DE2"/>
    <w:rsid w:val="00580E92"/>
    <w:rsid w:val="005820CC"/>
    <w:rsid w:val="0058244B"/>
    <w:rsid w:val="005843D9"/>
    <w:rsid w:val="005917CD"/>
    <w:rsid w:val="00591832"/>
    <w:rsid w:val="00592841"/>
    <w:rsid w:val="00592995"/>
    <w:rsid w:val="00592FBD"/>
    <w:rsid w:val="00597F45"/>
    <w:rsid w:val="005A0AF3"/>
    <w:rsid w:val="005A0B09"/>
    <w:rsid w:val="005A205C"/>
    <w:rsid w:val="005A2631"/>
    <w:rsid w:val="005A357F"/>
    <w:rsid w:val="005A470B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3C04"/>
    <w:rsid w:val="005D5D19"/>
    <w:rsid w:val="005E2ABA"/>
    <w:rsid w:val="005E2C05"/>
    <w:rsid w:val="005E354E"/>
    <w:rsid w:val="005E4ACB"/>
    <w:rsid w:val="005E6805"/>
    <w:rsid w:val="005E75BF"/>
    <w:rsid w:val="005F06D4"/>
    <w:rsid w:val="005F0AFF"/>
    <w:rsid w:val="005F14FF"/>
    <w:rsid w:val="005F2B49"/>
    <w:rsid w:val="005F35AD"/>
    <w:rsid w:val="005F6B47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7756"/>
    <w:rsid w:val="006366F5"/>
    <w:rsid w:val="00636C3A"/>
    <w:rsid w:val="00642F26"/>
    <w:rsid w:val="00647B77"/>
    <w:rsid w:val="00650B3D"/>
    <w:rsid w:val="00650E5F"/>
    <w:rsid w:val="006514E3"/>
    <w:rsid w:val="0065274C"/>
    <w:rsid w:val="00653A12"/>
    <w:rsid w:val="00654122"/>
    <w:rsid w:val="00655563"/>
    <w:rsid w:val="00661A36"/>
    <w:rsid w:val="00661A71"/>
    <w:rsid w:val="006647F3"/>
    <w:rsid w:val="00672E90"/>
    <w:rsid w:val="00674638"/>
    <w:rsid w:val="00676AC5"/>
    <w:rsid w:val="00686900"/>
    <w:rsid w:val="00686D14"/>
    <w:rsid w:val="00687ED7"/>
    <w:rsid w:val="006902BD"/>
    <w:rsid w:val="00691C4C"/>
    <w:rsid w:val="00696CE6"/>
    <w:rsid w:val="006A156A"/>
    <w:rsid w:val="006A157B"/>
    <w:rsid w:val="006A2E1F"/>
    <w:rsid w:val="006A3921"/>
    <w:rsid w:val="006A5AC1"/>
    <w:rsid w:val="006B3083"/>
    <w:rsid w:val="006B5345"/>
    <w:rsid w:val="006C0422"/>
    <w:rsid w:val="006C052B"/>
    <w:rsid w:val="006C144C"/>
    <w:rsid w:val="006C62E1"/>
    <w:rsid w:val="006D0366"/>
    <w:rsid w:val="006D130C"/>
    <w:rsid w:val="006D166F"/>
    <w:rsid w:val="006D1B56"/>
    <w:rsid w:val="006D315E"/>
    <w:rsid w:val="006D48A4"/>
    <w:rsid w:val="006D4DFB"/>
    <w:rsid w:val="006D6A67"/>
    <w:rsid w:val="006D7E7B"/>
    <w:rsid w:val="006E0F4E"/>
    <w:rsid w:val="006E481D"/>
    <w:rsid w:val="006E4AF1"/>
    <w:rsid w:val="006E647E"/>
    <w:rsid w:val="006E6EAB"/>
    <w:rsid w:val="006F0345"/>
    <w:rsid w:val="006F0469"/>
    <w:rsid w:val="006F4FE4"/>
    <w:rsid w:val="006F5C45"/>
    <w:rsid w:val="006F6067"/>
    <w:rsid w:val="006F65B3"/>
    <w:rsid w:val="00700979"/>
    <w:rsid w:val="007040B6"/>
    <w:rsid w:val="00705076"/>
    <w:rsid w:val="00705597"/>
    <w:rsid w:val="00706E09"/>
    <w:rsid w:val="0070712E"/>
    <w:rsid w:val="00710FD7"/>
    <w:rsid w:val="00711147"/>
    <w:rsid w:val="0071200C"/>
    <w:rsid w:val="0071222D"/>
    <w:rsid w:val="00712791"/>
    <w:rsid w:val="00714162"/>
    <w:rsid w:val="00714414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3794C"/>
    <w:rsid w:val="007419CF"/>
    <w:rsid w:val="00741EED"/>
    <w:rsid w:val="0074241C"/>
    <w:rsid w:val="00742E9E"/>
    <w:rsid w:val="00743B01"/>
    <w:rsid w:val="0074487E"/>
    <w:rsid w:val="00746273"/>
    <w:rsid w:val="0075366F"/>
    <w:rsid w:val="007541DC"/>
    <w:rsid w:val="00755084"/>
    <w:rsid w:val="00757E56"/>
    <w:rsid w:val="007611C6"/>
    <w:rsid w:val="007615F5"/>
    <w:rsid w:val="0076599E"/>
    <w:rsid w:val="00766C64"/>
    <w:rsid w:val="00766CA9"/>
    <w:rsid w:val="00767325"/>
    <w:rsid w:val="00767D3B"/>
    <w:rsid w:val="007721BF"/>
    <w:rsid w:val="007737EE"/>
    <w:rsid w:val="00774466"/>
    <w:rsid w:val="00774E70"/>
    <w:rsid w:val="0078181E"/>
    <w:rsid w:val="00782CDA"/>
    <w:rsid w:val="00783E8E"/>
    <w:rsid w:val="00784E2E"/>
    <w:rsid w:val="0078563C"/>
    <w:rsid w:val="007913E4"/>
    <w:rsid w:val="00793351"/>
    <w:rsid w:val="00796A1C"/>
    <w:rsid w:val="00796CEE"/>
    <w:rsid w:val="00796F70"/>
    <w:rsid w:val="007A1F02"/>
    <w:rsid w:val="007A209A"/>
    <w:rsid w:val="007A34FD"/>
    <w:rsid w:val="007A4664"/>
    <w:rsid w:val="007A5B91"/>
    <w:rsid w:val="007A78A6"/>
    <w:rsid w:val="007B042E"/>
    <w:rsid w:val="007B514D"/>
    <w:rsid w:val="007B5396"/>
    <w:rsid w:val="007B5733"/>
    <w:rsid w:val="007B5C12"/>
    <w:rsid w:val="007B6AAE"/>
    <w:rsid w:val="007B7479"/>
    <w:rsid w:val="007C0B2A"/>
    <w:rsid w:val="007C0B35"/>
    <w:rsid w:val="007C1F45"/>
    <w:rsid w:val="007C32B9"/>
    <w:rsid w:val="007C5177"/>
    <w:rsid w:val="007D4195"/>
    <w:rsid w:val="007D7866"/>
    <w:rsid w:val="007E0460"/>
    <w:rsid w:val="007E1144"/>
    <w:rsid w:val="007E1EE4"/>
    <w:rsid w:val="007E3A23"/>
    <w:rsid w:val="007E74E0"/>
    <w:rsid w:val="007F0BA1"/>
    <w:rsid w:val="007F2D42"/>
    <w:rsid w:val="007F36E0"/>
    <w:rsid w:val="007F3D63"/>
    <w:rsid w:val="007F52CB"/>
    <w:rsid w:val="007F638E"/>
    <w:rsid w:val="007F65AC"/>
    <w:rsid w:val="007F7013"/>
    <w:rsid w:val="00801300"/>
    <w:rsid w:val="00801498"/>
    <w:rsid w:val="008026CE"/>
    <w:rsid w:val="00803734"/>
    <w:rsid w:val="00810BD5"/>
    <w:rsid w:val="00812604"/>
    <w:rsid w:val="00814730"/>
    <w:rsid w:val="00815C0B"/>
    <w:rsid w:val="008203AA"/>
    <w:rsid w:val="008254F6"/>
    <w:rsid w:val="008307CA"/>
    <w:rsid w:val="00832919"/>
    <w:rsid w:val="00833960"/>
    <w:rsid w:val="00834C83"/>
    <w:rsid w:val="00834F22"/>
    <w:rsid w:val="00835B04"/>
    <w:rsid w:val="00837732"/>
    <w:rsid w:val="0083791E"/>
    <w:rsid w:val="00841741"/>
    <w:rsid w:val="00841B44"/>
    <w:rsid w:val="008432A8"/>
    <w:rsid w:val="00844759"/>
    <w:rsid w:val="008448F5"/>
    <w:rsid w:val="00844B72"/>
    <w:rsid w:val="0084715E"/>
    <w:rsid w:val="00847780"/>
    <w:rsid w:val="00850E31"/>
    <w:rsid w:val="00853121"/>
    <w:rsid w:val="0085454F"/>
    <w:rsid w:val="00854E67"/>
    <w:rsid w:val="00857D8A"/>
    <w:rsid w:val="008602F9"/>
    <w:rsid w:val="00861230"/>
    <w:rsid w:val="00861C12"/>
    <w:rsid w:val="00861F46"/>
    <w:rsid w:val="008642D5"/>
    <w:rsid w:val="00864855"/>
    <w:rsid w:val="00865D96"/>
    <w:rsid w:val="00866EBF"/>
    <w:rsid w:val="00866FE4"/>
    <w:rsid w:val="00867A6D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16F2"/>
    <w:rsid w:val="00882D7E"/>
    <w:rsid w:val="0088324E"/>
    <w:rsid w:val="00883CC4"/>
    <w:rsid w:val="00886CF2"/>
    <w:rsid w:val="00887318"/>
    <w:rsid w:val="00887DA4"/>
    <w:rsid w:val="0089272D"/>
    <w:rsid w:val="00892A80"/>
    <w:rsid w:val="00893A2F"/>
    <w:rsid w:val="00895840"/>
    <w:rsid w:val="00896503"/>
    <w:rsid w:val="00897760"/>
    <w:rsid w:val="008A0276"/>
    <w:rsid w:val="008A32C4"/>
    <w:rsid w:val="008A3AB0"/>
    <w:rsid w:val="008A4BB7"/>
    <w:rsid w:val="008A4E13"/>
    <w:rsid w:val="008A4FC4"/>
    <w:rsid w:val="008A6D10"/>
    <w:rsid w:val="008A72CC"/>
    <w:rsid w:val="008B0D72"/>
    <w:rsid w:val="008B182B"/>
    <w:rsid w:val="008B458E"/>
    <w:rsid w:val="008B57D8"/>
    <w:rsid w:val="008B7BBA"/>
    <w:rsid w:val="008C0705"/>
    <w:rsid w:val="008C2961"/>
    <w:rsid w:val="008C30E5"/>
    <w:rsid w:val="008C3E25"/>
    <w:rsid w:val="008D4DCA"/>
    <w:rsid w:val="008E0D07"/>
    <w:rsid w:val="008E0E59"/>
    <w:rsid w:val="008E1218"/>
    <w:rsid w:val="008E22B3"/>
    <w:rsid w:val="008E4243"/>
    <w:rsid w:val="008E53E8"/>
    <w:rsid w:val="008E71D9"/>
    <w:rsid w:val="008F26F6"/>
    <w:rsid w:val="008F32C3"/>
    <w:rsid w:val="008F4781"/>
    <w:rsid w:val="008F5E45"/>
    <w:rsid w:val="009033FD"/>
    <w:rsid w:val="00903C52"/>
    <w:rsid w:val="009130D8"/>
    <w:rsid w:val="009142E3"/>
    <w:rsid w:val="009161E2"/>
    <w:rsid w:val="009207F1"/>
    <w:rsid w:val="00921174"/>
    <w:rsid w:val="009235A2"/>
    <w:rsid w:val="00924573"/>
    <w:rsid w:val="0093035A"/>
    <w:rsid w:val="0093619F"/>
    <w:rsid w:val="00936978"/>
    <w:rsid w:val="009427E5"/>
    <w:rsid w:val="009440AC"/>
    <w:rsid w:val="00944BA9"/>
    <w:rsid w:val="009452E1"/>
    <w:rsid w:val="009454B7"/>
    <w:rsid w:val="009514AD"/>
    <w:rsid w:val="00954226"/>
    <w:rsid w:val="009560CF"/>
    <w:rsid w:val="00957FD5"/>
    <w:rsid w:val="00960211"/>
    <w:rsid w:val="009613D8"/>
    <w:rsid w:val="00961E8E"/>
    <w:rsid w:val="00963663"/>
    <w:rsid w:val="00965355"/>
    <w:rsid w:val="0096603D"/>
    <w:rsid w:val="00971C80"/>
    <w:rsid w:val="00972117"/>
    <w:rsid w:val="009735A1"/>
    <w:rsid w:val="00974275"/>
    <w:rsid w:val="00975F1B"/>
    <w:rsid w:val="009804FC"/>
    <w:rsid w:val="00982399"/>
    <w:rsid w:val="00982969"/>
    <w:rsid w:val="0098474B"/>
    <w:rsid w:val="00986EC5"/>
    <w:rsid w:val="00987B9C"/>
    <w:rsid w:val="0099202F"/>
    <w:rsid w:val="009920A8"/>
    <w:rsid w:val="00992B22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670"/>
    <w:rsid w:val="009B030C"/>
    <w:rsid w:val="009B0C96"/>
    <w:rsid w:val="009B100D"/>
    <w:rsid w:val="009B776A"/>
    <w:rsid w:val="009C04D7"/>
    <w:rsid w:val="009C06B3"/>
    <w:rsid w:val="009C222B"/>
    <w:rsid w:val="009C4A46"/>
    <w:rsid w:val="009C5B2D"/>
    <w:rsid w:val="009C5E0F"/>
    <w:rsid w:val="009C64D7"/>
    <w:rsid w:val="009C66DB"/>
    <w:rsid w:val="009C67A8"/>
    <w:rsid w:val="009C67B9"/>
    <w:rsid w:val="009C7795"/>
    <w:rsid w:val="009D0313"/>
    <w:rsid w:val="009D18B0"/>
    <w:rsid w:val="009D1BAD"/>
    <w:rsid w:val="009D1D6A"/>
    <w:rsid w:val="009D201B"/>
    <w:rsid w:val="009D210E"/>
    <w:rsid w:val="009D3030"/>
    <w:rsid w:val="009D4E12"/>
    <w:rsid w:val="009D5D9C"/>
    <w:rsid w:val="009E1575"/>
    <w:rsid w:val="009E2171"/>
    <w:rsid w:val="009E46B8"/>
    <w:rsid w:val="009E5F0F"/>
    <w:rsid w:val="009F098F"/>
    <w:rsid w:val="009F3314"/>
    <w:rsid w:val="009F3E6A"/>
    <w:rsid w:val="009F5798"/>
    <w:rsid w:val="00A00E52"/>
    <w:rsid w:val="00A0105D"/>
    <w:rsid w:val="00A02378"/>
    <w:rsid w:val="00A03638"/>
    <w:rsid w:val="00A057A5"/>
    <w:rsid w:val="00A0657F"/>
    <w:rsid w:val="00A06F53"/>
    <w:rsid w:val="00A14C78"/>
    <w:rsid w:val="00A211F7"/>
    <w:rsid w:val="00A2376D"/>
    <w:rsid w:val="00A24FE6"/>
    <w:rsid w:val="00A25F7E"/>
    <w:rsid w:val="00A275C7"/>
    <w:rsid w:val="00A322F6"/>
    <w:rsid w:val="00A34DA7"/>
    <w:rsid w:val="00A35852"/>
    <w:rsid w:val="00A364CC"/>
    <w:rsid w:val="00A37755"/>
    <w:rsid w:val="00A43EDD"/>
    <w:rsid w:val="00A46444"/>
    <w:rsid w:val="00A50948"/>
    <w:rsid w:val="00A5451D"/>
    <w:rsid w:val="00A5539F"/>
    <w:rsid w:val="00A55C83"/>
    <w:rsid w:val="00A57815"/>
    <w:rsid w:val="00A616E8"/>
    <w:rsid w:val="00A62266"/>
    <w:rsid w:val="00A62F82"/>
    <w:rsid w:val="00A62FAD"/>
    <w:rsid w:val="00A6343E"/>
    <w:rsid w:val="00A66132"/>
    <w:rsid w:val="00A700C1"/>
    <w:rsid w:val="00A70CDC"/>
    <w:rsid w:val="00A7133D"/>
    <w:rsid w:val="00A71D76"/>
    <w:rsid w:val="00A71E43"/>
    <w:rsid w:val="00A722EF"/>
    <w:rsid w:val="00A73550"/>
    <w:rsid w:val="00A7536A"/>
    <w:rsid w:val="00A756B3"/>
    <w:rsid w:val="00A7788C"/>
    <w:rsid w:val="00A77AF5"/>
    <w:rsid w:val="00A82B37"/>
    <w:rsid w:val="00A919EB"/>
    <w:rsid w:val="00A93193"/>
    <w:rsid w:val="00A9392C"/>
    <w:rsid w:val="00A954B7"/>
    <w:rsid w:val="00A95802"/>
    <w:rsid w:val="00A960B8"/>
    <w:rsid w:val="00AA5600"/>
    <w:rsid w:val="00AA5DDC"/>
    <w:rsid w:val="00AA7009"/>
    <w:rsid w:val="00AA7988"/>
    <w:rsid w:val="00AB3229"/>
    <w:rsid w:val="00AB407A"/>
    <w:rsid w:val="00AB426C"/>
    <w:rsid w:val="00AB605E"/>
    <w:rsid w:val="00AC00E9"/>
    <w:rsid w:val="00AC0DF9"/>
    <w:rsid w:val="00AC2595"/>
    <w:rsid w:val="00AC2D5B"/>
    <w:rsid w:val="00AC3C0A"/>
    <w:rsid w:val="00AC3DF1"/>
    <w:rsid w:val="00AC4557"/>
    <w:rsid w:val="00AC5702"/>
    <w:rsid w:val="00AC6321"/>
    <w:rsid w:val="00AC7549"/>
    <w:rsid w:val="00AC76C1"/>
    <w:rsid w:val="00AC79E5"/>
    <w:rsid w:val="00AD36B2"/>
    <w:rsid w:val="00AD4CFA"/>
    <w:rsid w:val="00AD4D36"/>
    <w:rsid w:val="00AD5C8F"/>
    <w:rsid w:val="00AD6DE9"/>
    <w:rsid w:val="00AD7C9C"/>
    <w:rsid w:val="00AE2A17"/>
    <w:rsid w:val="00AE37A6"/>
    <w:rsid w:val="00AE6EB7"/>
    <w:rsid w:val="00AE76F5"/>
    <w:rsid w:val="00AE7A27"/>
    <w:rsid w:val="00AF00E5"/>
    <w:rsid w:val="00AF236E"/>
    <w:rsid w:val="00AF335D"/>
    <w:rsid w:val="00AF3C3A"/>
    <w:rsid w:val="00AF428D"/>
    <w:rsid w:val="00AF47AE"/>
    <w:rsid w:val="00AF4E5F"/>
    <w:rsid w:val="00AF5186"/>
    <w:rsid w:val="00AF7CA8"/>
    <w:rsid w:val="00B011E6"/>
    <w:rsid w:val="00B01588"/>
    <w:rsid w:val="00B01936"/>
    <w:rsid w:val="00B048CC"/>
    <w:rsid w:val="00B05141"/>
    <w:rsid w:val="00B05554"/>
    <w:rsid w:val="00B115FB"/>
    <w:rsid w:val="00B11A9B"/>
    <w:rsid w:val="00B135DA"/>
    <w:rsid w:val="00B13D95"/>
    <w:rsid w:val="00B157BD"/>
    <w:rsid w:val="00B21F1F"/>
    <w:rsid w:val="00B24B2A"/>
    <w:rsid w:val="00B2511F"/>
    <w:rsid w:val="00B30981"/>
    <w:rsid w:val="00B30AF4"/>
    <w:rsid w:val="00B31E7D"/>
    <w:rsid w:val="00B324C1"/>
    <w:rsid w:val="00B32881"/>
    <w:rsid w:val="00B32ABB"/>
    <w:rsid w:val="00B33980"/>
    <w:rsid w:val="00B36B50"/>
    <w:rsid w:val="00B40109"/>
    <w:rsid w:val="00B40BCF"/>
    <w:rsid w:val="00B40BD2"/>
    <w:rsid w:val="00B41FD3"/>
    <w:rsid w:val="00B423A0"/>
    <w:rsid w:val="00B426D3"/>
    <w:rsid w:val="00B431DE"/>
    <w:rsid w:val="00B452C0"/>
    <w:rsid w:val="00B453FD"/>
    <w:rsid w:val="00B5176B"/>
    <w:rsid w:val="00B52999"/>
    <w:rsid w:val="00B56F49"/>
    <w:rsid w:val="00B57230"/>
    <w:rsid w:val="00B60CDA"/>
    <w:rsid w:val="00B61869"/>
    <w:rsid w:val="00B622CF"/>
    <w:rsid w:val="00B632F8"/>
    <w:rsid w:val="00B64B6C"/>
    <w:rsid w:val="00B65552"/>
    <w:rsid w:val="00B667F0"/>
    <w:rsid w:val="00B67D13"/>
    <w:rsid w:val="00B70D03"/>
    <w:rsid w:val="00B70E0C"/>
    <w:rsid w:val="00B74AAD"/>
    <w:rsid w:val="00B803E7"/>
    <w:rsid w:val="00B80CB1"/>
    <w:rsid w:val="00B82C1A"/>
    <w:rsid w:val="00B82E14"/>
    <w:rsid w:val="00B8367F"/>
    <w:rsid w:val="00B846E9"/>
    <w:rsid w:val="00B86D6B"/>
    <w:rsid w:val="00B9545F"/>
    <w:rsid w:val="00B95C8E"/>
    <w:rsid w:val="00B97484"/>
    <w:rsid w:val="00BA23B4"/>
    <w:rsid w:val="00BA2B5A"/>
    <w:rsid w:val="00BA3CA4"/>
    <w:rsid w:val="00BA4AF9"/>
    <w:rsid w:val="00BA4BB4"/>
    <w:rsid w:val="00BA4DDE"/>
    <w:rsid w:val="00BA5280"/>
    <w:rsid w:val="00BB0EB7"/>
    <w:rsid w:val="00BB13A0"/>
    <w:rsid w:val="00BB1DA6"/>
    <w:rsid w:val="00BB206A"/>
    <w:rsid w:val="00BB2323"/>
    <w:rsid w:val="00BB47D3"/>
    <w:rsid w:val="00BB4CF6"/>
    <w:rsid w:val="00BC575F"/>
    <w:rsid w:val="00BC5E1D"/>
    <w:rsid w:val="00BC655F"/>
    <w:rsid w:val="00BC6819"/>
    <w:rsid w:val="00BD09F9"/>
    <w:rsid w:val="00BD1772"/>
    <w:rsid w:val="00BD6C11"/>
    <w:rsid w:val="00BE002C"/>
    <w:rsid w:val="00BE0103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7A10"/>
    <w:rsid w:val="00C11B38"/>
    <w:rsid w:val="00C12002"/>
    <w:rsid w:val="00C12376"/>
    <w:rsid w:val="00C12431"/>
    <w:rsid w:val="00C13108"/>
    <w:rsid w:val="00C2008E"/>
    <w:rsid w:val="00C20DEA"/>
    <w:rsid w:val="00C21138"/>
    <w:rsid w:val="00C21F3B"/>
    <w:rsid w:val="00C25656"/>
    <w:rsid w:val="00C30C28"/>
    <w:rsid w:val="00C340D9"/>
    <w:rsid w:val="00C344C1"/>
    <w:rsid w:val="00C3674D"/>
    <w:rsid w:val="00C41494"/>
    <w:rsid w:val="00C43EDE"/>
    <w:rsid w:val="00C445A5"/>
    <w:rsid w:val="00C471D9"/>
    <w:rsid w:val="00C4785B"/>
    <w:rsid w:val="00C51D2F"/>
    <w:rsid w:val="00C5266F"/>
    <w:rsid w:val="00C52FA0"/>
    <w:rsid w:val="00C5377E"/>
    <w:rsid w:val="00C53DC2"/>
    <w:rsid w:val="00C60AC3"/>
    <w:rsid w:val="00C6509F"/>
    <w:rsid w:val="00C656F3"/>
    <w:rsid w:val="00C677D9"/>
    <w:rsid w:val="00C67891"/>
    <w:rsid w:val="00C7016E"/>
    <w:rsid w:val="00C70629"/>
    <w:rsid w:val="00C715B4"/>
    <w:rsid w:val="00C73727"/>
    <w:rsid w:val="00C83BBC"/>
    <w:rsid w:val="00C87285"/>
    <w:rsid w:val="00C90AB6"/>
    <w:rsid w:val="00C938C7"/>
    <w:rsid w:val="00C93FC7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079F"/>
    <w:rsid w:val="00CB1706"/>
    <w:rsid w:val="00CB2CE6"/>
    <w:rsid w:val="00CB6B1A"/>
    <w:rsid w:val="00CB7173"/>
    <w:rsid w:val="00CC06EF"/>
    <w:rsid w:val="00CC0804"/>
    <w:rsid w:val="00CC0A00"/>
    <w:rsid w:val="00CC0F07"/>
    <w:rsid w:val="00CC12E6"/>
    <w:rsid w:val="00CC3058"/>
    <w:rsid w:val="00CC5917"/>
    <w:rsid w:val="00CC61B2"/>
    <w:rsid w:val="00CD0374"/>
    <w:rsid w:val="00CD08DC"/>
    <w:rsid w:val="00CD19DE"/>
    <w:rsid w:val="00CD3D8B"/>
    <w:rsid w:val="00CD4B83"/>
    <w:rsid w:val="00CD7295"/>
    <w:rsid w:val="00CD7414"/>
    <w:rsid w:val="00CD775B"/>
    <w:rsid w:val="00CE0182"/>
    <w:rsid w:val="00CE0851"/>
    <w:rsid w:val="00CE19CF"/>
    <w:rsid w:val="00CE2A0C"/>
    <w:rsid w:val="00CE2C97"/>
    <w:rsid w:val="00CE5152"/>
    <w:rsid w:val="00CE52F0"/>
    <w:rsid w:val="00CE757E"/>
    <w:rsid w:val="00CF037A"/>
    <w:rsid w:val="00CF069F"/>
    <w:rsid w:val="00CF08BB"/>
    <w:rsid w:val="00CF177C"/>
    <w:rsid w:val="00CF1E53"/>
    <w:rsid w:val="00CF2ABD"/>
    <w:rsid w:val="00CF3A21"/>
    <w:rsid w:val="00CF4930"/>
    <w:rsid w:val="00D00E26"/>
    <w:rsid w:val="00D015B0"/>
    <w:rsid w:val="00D07B9E"/>
    <w:rsid w:val="00D11DBE"/>
    <w:rsid w:val="00D1389A"/>
    <w:rsid w:val="00D13DAC"/>
    <w:rsid w:val="00D14851"/>
    <w:rsid w:val="00D15DFB"/>
    <w:rsid w:val="00D16A3D"/>
    <w:rsid w:val="00D243E3"/>
    <w:rsid w:val="00D25B87"/>
    <w:rsid w:val="00D26934"/>
    <w:rsid w:val="00D30E68"/>
    <w:rsid w:val="00D31037"/>
    <w:rsid w:val="00D3203E"/>
    <w:rsid w:val="00D32AB5"/>
    <w:rsid w:val="00D36D26"/>
    <w:rsid w:val="00D43E03"/>
    <w:rsid w:val="00D468E7"/>
    <w:rsid w:val="00D54A24"/>
    <w:rsid w:val="00D57397"/>
    <w:rsid w:val="00D61996"/>
    <w:rsid w:val="00D622EB"/>
    <w:rsid w:val="00D62C10"/>
    <w:rsid w:val="00D6305C"/>
    <w:rsid w:val="00D631DE"/>
    <w:rsid w:val="00D63934"/>
    <w:rsid w:val="00D6422D"/>
    <w:rsid w:val="00D654CD"/>
    <w:rsid w:val="00D65F47"/>
    <w:rsid w:val="00D6722C"/>
    <w:rsid w:val="00D678C7"/>
    <w:rsid w:val="00D70ACB"/>
    <w:rsid w:val="00D7323E"/>
    <w:rsid w:val="00D74405"/>
    <w:rsid w:val="00D74C59"/>
    <w:rsid w:val="00D77AD9"/>
    <w:rsid w:val="00D82529"/>
    <w:rsid w:val="00D8261A"/>
    <w:rsid w:val="00D86918"/>
    <w:rsid w:val="00D916C7"/>
    <w:rsid w:val="00D92ACD"/>
    <w:rsid w:val="00D9415C"/>
    <w:rsid w:val="00D9553C"/>
    <w:rsid w:val="00D95F06"/>
    <w:rsid w:val="00D97669"/>
    <w:rsid w:val="00DA0ED4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4C24"/>
    <w:rsid w:val="00DB54C4"/>
    <w:rsid w:val="00DB6F45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2A71"/>
    <w:rsid w:val="00DE49EC"/>
    <w:rsid w:val="00DE5AC1"/>
    <w:rsid w:val="00DE6D57"/>
    <w:rsid w:val="00DE6D83"/>
    <w:rsid w:val="00DE78BF"/>
    <w:rsid w:val="00DF002C"/>
    <w:rsid w:val="00DF0DB0"/>
    <w:rsid w:val="00DF11AD"/>
    <w:rsid w:val="00DF2711"/>
    <w:rsid w:val="00DF516A"/>
    <w:rsid w:val="00DF5A4D"/>
    <w:rsid w:val="00E00AA5"/>
    <w:rsid w:val="00E021A6"/>
    <w:rsid w:val="00E02496"/>
    <w:rsid w:val="00E02AFC"/>
    <w:rsid w:val="00E03F61"/>
    <w:rsid w:val="00E048EA"/>
    <w:rsid w:val="00E05958"/>
    <w:rsid w:val="00E06041"/>
    <w:rsid w:val="00E0664B"/>
    <w:rsid w:val="00E12CF1"/>
    <w:rsid w:val="00E12F6C"/>
    <w:rsid w:val="00E13000"/>
    <w:rsid w:val="00E2163F"/>
    <w:rsid w:val="00E22FEE"/>
    <w:rsid w:val="00E25DCD"/>
    <w:rsid w:val="00E25EED"/>
    <w:rsid w:val="00E269E1"/>
    <w:rsid w:val="00E30D41"/>
    <w:rsid w:val="00E319BF"/>
    <w:rsid w:val="00E326FF"/>
    <w:rsid w:val="00E337C8"/>
    <w:rsid w:val="00E35156"/>
    <w:rsid w:val="00E351DC"/>
    <w:rsid w:val="00E354DB"/>
    <w:rsid w:val="00E41138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354"/>
    <w:rsid w:val="00E5142F"/>
    <w:rsid w:val="00E51A6A"/>
    <w:rsid w:val="00E52BA4"/>
    <w:rsid w:val="00E61094"/>
    <w:rsid w:val="00E61256"/>
    <w:rsid w:val="00E61EB6"/>
    <w:rsid w:val="00E62C01"/>
    <w:rsid w:val="00E62EFE"/>
    <w:rsid w:val="00E6343D"/>
    <w:rsid w:val="00E73CB2"/>
    <w:rsid w:val="00E75F3D"/>
    <w:rsid w:val="00E76946"/>
    <w:rsid w:val="00E77672"/>
    <w:rsid w:val="00E8145E"/>
    <w:rsid w:val="00E81A79"/>
    <w:rsid w:val="00E839BA"/>
    <w:rsid w:val="00E8428A"/>
    <w:rsid w:val="00E860F7"/>
    <w:rsid w:val="00E92555"/>
    <w:rsid w:val="00E92C8B"/>
    <w:rsid w:val="00E9379A"/>
    <w:rsid w:val="00E93F5A"/>
    <w:rsid w:val="00E94263"/>
    <w:rsid w:val="00E94267"/>
    <w:rsid w:val="00E97F7D"/>
    <w:rsid w:val="00EA186D"/>
    <w:rsid w:val="00EA20C3"/>
    <w:rsid w:val="00EA2469"/>
    <w:rsid w:val="00EA59B8"/>
    <w:rsid w:val="00EA5A01"/>
    <w:rsid w:val="00EA6A58"/>
    <w:rsid w:val="00EA6F9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B6B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04EE"/>
    <w:rsid w:val="00F10728"/>
    <w:rsid w:val="00F11064"/>
    <w:rsid w:val="00F123AE"/>
    <w:rsid w:val="00F1386A"/>
    <w:rsid w:val="00F13EB2"/>
    <w:rsid w:val="00F1454A"/>
    <w:rsid w:val="00F16C91"/>
    <w:rsid w:val="00F16DD9"/>
    <w:rsid w:val="00F23862"/>
    <w:rsid w:val="00F25127"/>
    <w:rsid w:val="00F257D6"/>
    <w:rsid w:val="00F25C4D"/>
    <w:rsid w:val="00F26721"/>
    <w:rsid w:val="00F26DCD"/>
    <w:rsid w:val="00F30490"/>
    <w:rsid w:val="00F32B93"/>
    <w:rsid w:val="00F33987"/>
    <w:rsid w:val="00F3621C"/>
    <w:rsid w:val="00F369ED"/>
    <w:rsid w:val="00F376C7"/>
    <w:rsid w:val="00F40764"/>
    <w:rsid w:val="00F40E4F"/>
    <w:rsid w:val="00F42EAE"/>
    <w:rsid w:val="00F435CA"/>
    <w:rsid w:val="00F4570E"/>
    <w:rsid w:val="00F45CDD"/>
    <w:rsid w:val="00F45D19"/>
    <w:rsid w:val="00F475DC"/>
    <w:rsid w:val="00F50B23"/>
    <w:rsid w:val="00F511E1"/>
    <w:rsid w:val="00F51EED"/>
    <w:rsid w:val="00F53901"/>
    <w:rsid w:val="00F53C80"/>
    <w:rsid w:val="00F53D6D"/>
    <w:rsid w:val="00F554FF"/>
    <w:rsid w:val="00F5551A"/>
    <w:rsid w:val="00F56AAB"/>
    <w:rsid w:val="00F578DC"/>
    <w:rsid w:val="00F600C7"/>
    <w:rsid w:val="00F64F61"/>
    <w:rsid w:val="00F71193"/>
    <w:rsid w:val="00F71DFC"/>
    <w:rsid w:val="00F72488"/>
    <w:rsid w:val="00F72F2B"/>
    <w:rsid w:val="00F73331"/>
    <w:rsid w:val="00F73D25"/>
    <w:rsid w:val="00F74C65"/>
    <w:rsid w:val="00F74EB8"/>
    <w:rsid w:val="00F77E5A"/>
    <w:rsid w:val="00F85D29"/>
    <w:rsid w:val="00F87174"/>
    <w:rsid w:val="00F87BCB"/>
    <w:rsid w:val="00F90AD2"/>
    <w:rsid w:val="00F90BF8"/>
    <w:rsid w:val="00F90EAD"/>
    <w:rsid w:val="00F91D37"/>
    <w:rsid w:val="00F91DEC"/>
    <w:rsid w:val="00F93538"/>
    <w:rsid w:val="00F94913"/>
    <w:rsid w:val="00F9610D"/>
    <w:rsid w:val="00FA2B9D"/>
    <w:rsid w:val="00FA56C3"/>
    <w:rsid w:val="00FB2F82"/>
    <w:rsid w:val="00FB3C9F"/>
    <w:rsid w:val="00FB4704"/>
    <w:rsid w:val="00FB5AA6"/>
    <w:rsid w:val="00FB5D26"/>
    <w:rsid w:val="00FB657F"/>
    <w:rsid w:val="00FB7433"/>
    <w:rsid w:val="00FC2D3D"/>
    <w:rsid w:val="00FC3FE8"/>
    <w:rsid w:val="00FC44A1"/>
    <w:rsid w:val="00FC5263"/>
    <w:rsid w:val="00FC5838"/>
    <w:rsid w:val="00FD1C95"/>
    <w:rsid w:val="00FD21F7"/>
    <w:rsid w:val="00FD4962"/>
    <w:rsid w:val="00FD4BB0"/>
    <w:rsid w:val="00FE187A"/>
    <w:rsid w:val="00FE3684"/>
    <w:rsid w:val="00FE3C9F"/>
    <w:rsid w:val="00FE5373"/>
    <w:rsid w:val="00FE6DBE"/>
    <w:rsid w:val="00FE7D09"/>
    <w:rsid w:val="00FF21AE"/>
    <w:rsid w:val="00FF2ED7"/>
    <w:rsid w:val="00FF336D"/>
    <w:rsid w:val="00FF3EC1"/>
    <w:rsid w:val="01426760"/>
    <w:rsid w:val="01E54BFF"/>
    <w:rsid w:val="0285DB22"/>
    <w:rsid w:val="04FFA9A8"/>
    <w:rsid w:val="05471829"/>
    <w:rsid w:val="05649909"/>
    <w:rsid w:val="061D280A"/>
    <w:rsid w:val="06A4F8FD"/>
    <w:rsid w:val="06B90B02"/>
    <w:rsid w:val="07283FBC"/>
    <w:rsid w:val="07BAE674"/>
    <w:rsid w:val="07E95D3C"/>
    <w:rsid w:val="0813BAFF"/>
    <w:rsid w:val="086512DE"/>
    <w:rsid w:val="0877CCC6"/>
    <w:rsid w:val="08AA16F7"/>
    <w:rsid w:val="08D5E676"/>
    <w:rsid w:val="0ACEFA53"/>
    <w:rsid w:val="0AD1289B"/>
    <w:rsid w:val="0B70562F"/>
    <w:rsid w:val="0C440400"/>
    <w:rsid w:val="0CA138BF"/>
    <w:rsid w:val="0CDAD69E"/>
    <w:rsid w:val="0DB5F40F"/>
    <w:rsid w:val="0DD03033"/>
    <w:rsid w:val="0EBF30C1"/>
    <w:rsid w:val="0F1041BB"/>
    <w:rsid w:val="1089A8FF"/>
    <w:rsid w:val="10C19F07"/>
    <w:rsid w:val="115FD67E"/>
    <w:rsid w:val="11ACF132"/>
    <w:rsid w:val="11BBE18F"/>
    <w:rsid w:val="11DCC1CA"/>
    <w:rsid w:val="1404FA52"/>
    <w:rsid w:val="1495C3C2"/>
    <w:rsid w:val="1612AC59"/>
    <w:rsid w:val="1620A854"/>
    <w:rsid w:val="168DF837"/>
    <w:rsid w:val="17EF4DD7"/>
    <w:rsid w:val="1824D25F"/>
    <w:rsid w:val="183D3385"/>
    <w:rsid w:val="19BDB9B6"/>
    <w:rsid w:val="1A35CC9C"/>
    <w:rsid w:val="1A5828B0"/>
    <w:rsid w:val="1ACD21D0"/>
    <w:rsid w:val="1B201D57"/>
    <w:rsid w:val="1B4998EB"/>
    <w:rsid w:val="1B52E750"/>
    <w:rsid w:val="1BAC720F"/>
    <w:rsid w:val="1D90AF22"/>
    <w:rsid w:val="1DBA078D"/>
    <w:rsid w:val="1E60E83F"/>
    <w:rsid w:val="1EC94E47"/>
    <w:rsid w:val="1F35E509"/>
    <w:rsid w:val="203AD082"/>
    <w:rsid w:val="21BA0403"/>
    <w:rsid w:val="21F2AA7F"/>
    <w:rsid w:val="223C1631"/>
    <w:rsid w:val="247BA86B"/>
    <w:rsid w:val="252B876F"/>
    <w:rsid w:val="257CDDCD"/>
    <w:rsid w:val="2602286B"/>
    <w:rsid w:val="26915166"/>
    <w:rsid w:val="2715BA8A"/>
    <w:rsid w:val="272C61F3"/>
    <w:rsid w:val="2799E2D8"/>
    <w:rsid w:val="282794A2"/>
    <w:rsid w:val="28311F1E"/>
    <w:rsid w:val="29722A3C"/>
    <w:rsid w:val="2979C062"/>
    <w:rsid w:val="29BCB043"/>
    <w:rsid w:val="2B604ADB"/>
    <w:rsid w:val="2B7286A9"/>
    <w:rsid w:val="2BA33717"/>
    <w:rsid w:val="2BA410F2"/>
    <w:rsid w:val="2C6D9F6C"/>
    <w:rsid w:val="2D3E275F"/>
    <w:rsid w:val="2DE9E5B2"/>
    <w:rsid w:val="2DEB8D2B"/>
    <w:rsid w:val="2E4A045F"/>
    <w:rsid w:val="2EC826C6"/>
    <w:rsid w:val="2EE6467C"/>
    <w:rsid w:val="2F261AAB"/>
    <w:rsid w:val="2F2BF970"/>
    <w:rsid w:val="2FEDB0B7"/>
    <w:rsid w:val="308FE089"/>
    <w:rsid w:val="324232A4"/>
    <w:rsid w:val="3343D0C8"/>
    <w:rsid w:val="3391327F"/>
    <w:rsid w:val="33F5EC21"/>
    <w:rsid w:val="3431E819"/>
    <w:rsid w:val="356F18FB"/>
    <w:rsid w:val="35F0855D"/>
    <w:rsid w:val="37006A94"/>
    <w:rsid w:val="38358C5D"/>
    <w:rsid w:val="38E2FA9E"/>
    <w:rsid w:val="391A64E6"/>
    <w:rsid w:val="395F09F6"/>
    <w:rsid w:val="39A05938"/>
    <w:rsid w:val="39CBB56F"/>
    <w:rsid w:val="39DDD4DC"/>
    <w:rsid w:val="3A2690D1"/>
    <w:rsid w:val="3AC96767"/>
    <w:rsid w:val="3C159E31"/>
    <w:rsid w:val="3CA2B13C"/>
    <w:rsid w:val="3CDCEE6E"/>
    <w:rsid w:val="3EC216AF"/>
    <w:rsid w:val="40C7F5C9"/>
    <w:rsid w:val="42C7DAB3"/>
    <w:rsid w:val="42CFC9DE"/>
    <w:rsid w:val="4327A60D"/>
    <w:rsid w:val="4389EC53"/>
    <w:rsid w:val="43A96699"/>
    <w:rsid w:val="4598F655"/>
    <w:rsid w:val="477FBFCE"/>
    <w:rsid w:val="47D6781B"/>
    <w:rsid w:val="4862A2DC"/>
    <w:rsid w:val="489E4784"/>
    <w:rsid w:val="49BFCD50"/>
    <w:rsid w:val="4AA0DE18"/>
    <w:rsid w:val="4AB24AE9"/>
    <w:rsid w:val="4C5066BD"/>
    <w:rsid w:val="4CEC41DB"/>
    <w:rsid w:val="4D5CD2A5"/>
    <w:rsid w:val="4D8908E1"/>
    <w:rsid w:val="4DB722F8"/>
    <w:rsid w:val="4DF75260"/>
    <w:rsid w:val="4EFD162D"/>
    <w:rsid w:val="4F675F01"/>
    <w:rsid w:val="4FB33F4A"/>
    <w:rsid w:val="500414D1"/>
    <w:rsid w:val="500F3478"/>
    <w:rsid w:val="511BCD95"/>
    <w:rsid w:val="51250ABD"/>
    <w:rsid w:val="519CB528"/>
    <w:rsid w:val="51B6B21C"/>
    <w:rsid w:val="51E4D8D2"/>
    <w:rsid w:val="524FE917"/>
    <w:rsid w:val="5267501E"/>
    <w:rsid w:val="52784DB8"/>
    <w:rsid w:val="53917BB1"/>
    <w:rsid w:val="53ECD86F"/>
    <w:rsid w:val="5438DE6E"/>
    <w:rsid w:val="54994DEE"/>
    <w:rsid w:val="54D70E28"/>
    <w:rsid w:val="54DEB800"/>
    <w:rsid w:val="554CBC12"/>
    <w:rsid w:val="55DC25EA"/>
    <w:rsid w:val="55F7A86A"/>
    <w:rsid w:val="561ED32F"/>
    <w:rsid w:val="572B687D"/>
    <w:rsid w:val="58159158"/>
    <w:rsid w:val="58DC7106"/>
    <w:rsid w:val="59656EBC"/>
    <w:rsid w:val="5988BAAB"/>
    <w:rsid w:val="5ADA3798"/>
    <w:rsid w:val="5B099654"/>
    <w:rsid w:val="5B5B60F3"/>
    <w:rsid w:val="5B83E861"/>
    <w:rsid w:val="5BDDEBE9"/>
    <w:rsid w:val="5C26EEA6"/>
    <w:rsid w:val="5D8FC0AB"/>
    <w:rsid w:val="5DF56972"/>
    <w:rsid w:val="5E49C721"/>
    <w:rsid w:val="5F14231F"/>
    <w:rsid w:val="60925A92"/>
    <w:rsid w:val="6172AB2D"/>
    <w:rsid w:val="617BEA24"/>
    <w:rsid w:val="6182A6A9"/>
    <w:rsid w:val="61B5013E"/>
    <w:rsid w:val="62ECD5ED"/>
    <w:rsid w:val="631F74A2"/>
    <w:rsid w:val="63D079DB"/>
    <w:rsid w:val="63F4BEFE"/>
    <w:rsid w:val="64663E69"/>
    <w:rsid w:val="648B2A8A"/>
    <w:rsid w:val="6534EC0A"/>
    <w:rsid w:val="6553077C"/>
    <w:rsid w:val="655D2FCC"/>
    <w:rsid w:val="65D7BB4D"/>
    <w:rsid w:val="65E7F62B"/>
    <w:rsid w:val="65EC778F"/>
    <w:rsid w:val="661C8AD1"/>
    <w:rsid w:val="662B7341"/>
    <w:rsid w:val="666C03F8"/>
    <w:rsid w:val="674BF983"/>
    <w:rsid w:val="67B45F5E"/>
    <w:rsid w:val="68082F40"/>
    <w:rsid w:val="68C4E1DE"/>
    <w:rsid w:val="692439B1"/>
    <w:rsid w:val="6A1AE489"/>
    <w:rsid w:val="6A6081AF"/>
    <w:rsid w:val="6A786677"/>
    <w:rsid w:val="6ABFEACC"/>
    <w:rsid w:val="6BD0CE52"/>
    <w:rsid w:val="6C1EAAE5"/>
    <w:rsid w:val="6C369DAC"/>
    <w:rsid w:val="6C59E7AA"/>
    <w:rsid w:val="6C652604"/>
    <w:rsid w:val="6CEBA91C"/>
    <w:rsid w:val="6D1A1D0F"/>
    <w:rsid w:val="6DF7F62B"/>
    <w:rsid w:val="6F2462FC"/>
    <w:rsid w:val="6FCB70C1"/>
    <w:rsid w:val="700435E1"/>
    <w:rsid w:val="7088DA4F"/>
    <w:rsid w:val="70BE9055"/>
    <w:rsid w:val="70D49771"/>
    <w:rsid w:val="70D80E5D"/>
    <w:rsid w:val="70F16934"/>
    <w:rsid w:val="710E8CCA"/>
    <w:rsid w:val="733CB0D5"/>
    <w:rsid w:val="746B32B6"/>
    <w:rsid w:val="74BFFFDE"/>
    <w:rsid w:val="74D312E6"/>
    <w:rsid w:val="7504DB9B"/>
    <w:rsid w:val="76239CE0"/>
    <w:rsid w:val="768C9723"/>
    <w:rsid w:val="77113E51"/>
    <w:rsid w:val="7711C06E"/>
    <w:rsid w:val="776976F6"/>
    <w:rsid w:val="77A56D4C"/>
    <w:rsid w:val="7804DF1A"/>
    <w:rsid w:val="786CF23A"/>
    <w:rsid w:val="78BF9B88"/>
    <w:rsid w:val="791D694D"/>
    <w:rsid w:val="7A19F174"/>
    <w:rsid w:val="7AD90377"/>
    <w:rsid w:val="7AFF9447"/>
    <w:rsid w:val="7BF55D15"/>
    <w:rsid w:val="7D3A25BD"/>
    <w:rsid w:val="7E833C28"/>
    <w:rsid w:val="7EE3A869"/>
    <w:rsid w:val="7F13626B"/>
    <w:rsid w:val="7F1B14ED"/>
    <w:rsid w:val="7F447C99"/>
    <w:rsid w:val="7F6CE6B3"/>
    <w:rsid w:val="7FA9C5BD"/>
    <w:rsid w:val="7FAA3E3D"/>
    <w:rsid w:val="7FB46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0EA0811"/>
  <w15:docId w15:val="{20B95251-95F5-4FE0-AFD6-8CEC852D0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03734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0355DF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1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rsid w:val="0076599E"/>
    <w:rPr>
      <w:sz w:val="14"/>
    </w:rPr>
  </w:style>
  <w:style w:type="character" w:styleId="Funotenzeichen">
    <w:name w:val="footnote reference"/>
    <w:basedOn w:val="Absatz-Standardschriftart"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7F0BA1"/>
    <w:pPr>
      <w:numPr>
        <w:numId w:val="22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2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2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2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2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2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2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Lead">
    <w:name w:val="Lead"/>
    <w:basedOn w:val="Standard"/>
    <w:rsid w:val="008E0E59"/>
    <w:rPr>
      <w:rFonts w:ascii="Arial" w:eastAsia="PMingLiU" w:hAnsi="Arial" w:cs="Arial"/>
      <w:b/>
      <w:bCs/>
      <w:lang w:eastAsia="zh-TW"/>
    </w:rPr>
  </w:style>
  <w:style w:type="paragraph" w:customStyle="1" w:styleId="Absender">
    <w:name w:val="Absender"/>
    <w:basedOn w:val="Standard"/>
    <w:rsid w:val="00033692"/>
    <w:pPr>
      <w:spacing w:line="180" w:lineRule="exact"/>
    </w:pPr>
    <w:rPr>
      <w:rFonts w:ascii="Arial" w:eastAsia="PMingLiU" w:hAnsi="Arial" w:cs="Arial"/>
      <w:sz w:val="15"/>
      <w:szCs w:val="15"/>
      <w:lang w:eastAsia="zh-TW"/>
    </w:rPr>
  </w:style>
  <w:style w:type="table" w:styleId="EinfacheTabelle1">
    <w:name w:val="Plain Table 1"/>
    <w:basedOn w:val="NormaleTabelle"/>
    <w:uiPriority w:val="41"/>
    <w:rsid w:val="00F74EB8"/>
    <w:pPr>
      <w:spacing w:line="240" w:lineRule="auto"/>
    </w:pPr>
    <w:rPr>
      <w:rFonts w:ascii="Times New Roman" w:eastAsia="Times New Roman" w:hAnsi="Times New Roman" w:cs="Times New Roman"/>
      <w:lang w:val="en-US" w:eastAsia="de-CH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0000"/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Kommentartext">
    <w:name w:val="annotation text"/>
    <w:basedOn w:val="Standard"/>
    <w:link w:val="KommentartextZchn"/>
    <w:uiPriority w:val="79"/>
    <w:semiHidden/>
    <w:unhideWhenUs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79"/>
    <w:semiHidden/>
  </w:style>
  <w:style w:type="character" w:styleId="Kommentarzeichen">
    <w:name w:val="annotation reference"/>
    <w:basedOn w:val="Absatz-Standardschriftart"/>
    <w:uiPriority w:val="79"/>
    <w:semiHidden/>
    <w:unhideWhenUsed/>
    <w:rPr>
      <w:sz w:val="16"/>
      <w:szCs w:val="16"/>
    </w:rPr>
  </w:style>
  <w:style w:type="paragraph" w:styleId="berarbeitung">
    <w:name w:val="Revision"/>
    <w:hidden/>
    <w:uiPriority w:val="99"/>
    <w:semiHidden/>
    <w:rsid w:val="00170C8E"/>
    <w:pPr>
      <w:spacing w:line="240" w:lineRule="auto"/>
    </w:pPr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FB3C9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79"/>
    <w:semiHidden/>
    <w:rsid w:val="00FB3C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zh.sharepoint.com/sites/uzhub-unterstuetzen/SitePages/exportkontrolle-sanktionen-embargos.aspx" TargetMode="External"/><Relationship Id="rId18" Type="http://schemas.openxmlformats.org/officeDocument/2006/relationships/hyperlink" Target="https://ilga.org/ilga-world-maps/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mailto:felix.muster@uzh.ch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taff.uzh.ch/en/safety-health/travelinsurance.html" TargetMode="External"/><Relationship Id="rId17" Type="http://schemas.openxmlformats.org/officeDocument/2006/relationships/hyperlink" Target="https://www.informationsecurity.uzh.ch/en/topics/travel.html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uzh.sharepoint.com/sites/uzhub-unterstuetzen/SitePages/exportkontrolle-sanktionen-embargos.aspx" TargetMode="External"/><Relationship Id="rId20" Type="http://schemas.openxmlformats.org/officeDocument/2006/relationships/hyperlink" Target="https://www.internationalsos.com/subscriber/assistance-app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internationalsos.com/risk-outlook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uzh.sharepoint.com/sites/uzhub-anstellung/SitePages/spesen.aspx" TargetMode="External"/><Relationship Id="rId23" Type="http://schemas.openxmlformats.org/officeDocument/2006/relationships/hyperlink" Target="https://traininghub.internationalsos.com/mintra/p/uzh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reisemedizin.uzh.ch/en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certificates-CH@Chubb.com" TargetMode="External"/><Relationship Id="rId22" Type="http://schemas.openxmlformats.org/officeDocument/2006/relationships/hyperlink" Target="https://www.staff.uzh.ch/en/safety-health/travelinsurance.html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dwagni/Downloads/uzh-memo-de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3FC5B0DE42404D8269D2032725285B" ma:contentTypeVersion="3" ma:contentTypeDescription="Create a new document." ma:contentTypeScope="" ma:versionID="93122223899eeee1782ebd0e61ebade9">
  <xsd:schema xmlns:xsd="http://www.w3.org/2001/XMLSchema" xmlns:xs="http://www.w3.org/2001/XMLSchema" xmlns:p="http://schemas.microsoft.com/office/2006/metadata/properties" xmlns:ns2="e7916fe8-66f0-4586-8035-a4290371ddab" targetNamespace="http://schemas.microsoft.com/office/2006/metadata/properties" ma:root="true" ma:fieldsID="16279c09223c72c85d2c61fd7c5799e6" ns2:_="">
    <xsd:import namespace="e7916fe8-66f0-4586-8035-a4290371dd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916fe8-66f0-4586-8035-a4290371dd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B27FF4-619C-440F-BDFB-B4D7A56E6E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916fe8-66f0-4586-8035-a4290371dd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uzh-memo-de.dotx</Template>
  <TotalTime>0</TotalTime>
  <Pages>4</Pages>
  <Words>1206</Words>
  <Characters>7602</Characters>
  <Application>Microsoft Office Word</Application>
  <DocSecurity>0</DocSecurity>
  <Lines>63</Lines>
  <Paragraphs>17</Paragraphs>
  <ScaleCrop>false</ScaleCrop>
  <Company/>
  <LinksUpToDate>false</LinksUpToDate>
  <CharactersWithSpaces>8791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Wagnières-Jeanrenaud (dwagni)</dc:creator>
  <cp:keywords/>
  <dc:description>erstellt durch Vorlagenbauer.ch</dc:description>
  <cp:lastModifiedBy>Christoph Weber</cp:lastModifiedBy>
  <cp:revision>5</cp:revision>
  <cp:lastPrinted>2026-06-17T20:53:00Z</cp:lastPrinted>
  <dcterms:created xsi:type="dcterms:W3CDTF">2026-07-01T11:39:00Z</dcterms:created>
  <dcterms:modified xsi:type="dcterms:W3CDTF">2026-07-01T11:40:00Z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0x0101004E3FC5B0DE42404D8269D2032725285B</vt:lpwstr>
  </property>
  <property fmtid="{D5CDD505-2E9C-101B-9397-08002B2CF9AE}" pid="3" name="MediaServiceImageTags">
    <vt:lpwstr/>
  </property>
</Properties>
</file>