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1F2D17" w:rsidRPr="006475D6" w14:paraId="09673246" w14:textId="77777777" w:rsidTr="005D3C04">
        <w:trPr>
          <w:trHeight w:val="589"/>
        </w:trPr>
        <w:tc>
          <w:tcPr>
            <w:tcW w:w="9214" w:type="dxa"/>
          </w:tcPr>
          <w:p w14:paraId="2D64A6FE" w14:textId="1DF9CC13" w:rsidR="001F2D17" w:rsidRPr="00211CCB" w:rsidRDefault="00F74EB8" w:rsidP="005D3C04">
            <w:pPr>
              <w:rPr>
                <w:sz w:val="28"/>
                <w:szCs w:val="28"/>
              </w:rPr>
            </w:pPr>
            <w:r w:rsidRPr="00211CCB">
              <w:rPr>
                <w:b/>
                <w:bCs/>
                <w:sz w:val="28"/>
                <w:szCs w:val="28"/>
              </w:rPr>
              <w:t xml:space="preserve">Reise-Checkliste </w:t>
            </w:r>
          </w:p>
        </w:tc>
      </w:tr>
    </w:tbl>
    <w:p w14:paraId="41EED7D4" w14:textId="63C8C479" w:rsidR="00F73D25" w:rsidRPr="006475D6" w:rsidRDefault="00F73D25" w:rsidP="00F73D25">
      <w:pPr>
        <w:pStyle w:val="Datum"/>
        <w:spacing w:before="580" w:after="600"/>
        <w:rPr>
          <w:sz w:val="18"/>
          <w:szCs w:val="18"/>
        </w:rPr>
      </w:pPr>
      <w:r w:rsidRPr="006475D6">
        <w:rPr>
          <w:sz w:val="18"/>
          <w:szCs w:val="18"/>
        </w:rPr>
        <w:t xml:space="preserve">Zürich, </w:t>
      </w:r>
      <w:r w:rsidRPr="006475D6">
        <w:rPr>
          <w:sz w:val="18"/>
          <w:szCs w:val="18"/>
        </w:rPr>
        <w:fldChar w:fldCharType="begin"/>
      </w:r>
      <w:r w:rsidRPr="006475D6">
        <w:rPr>
          <w:sz w:val="18"/>
          <w:szCs w:val="18"/>
        </w:rPr>
        <w:instrText xml:space="preserve"> CREATEDATE  \@ "d. MMMM yyyy"  \* MERGEFORMAT </w:instrText>
      </w:r>
      <w:r w:rsidRPr="006475D6">
        <w:rPr>
          <w:sz w:val="18"/>
          <w:szCs w:val="18"/>
        </w:rPr>
        <w:fldChar w:fldCharType="separate"/>
      </w:r>
      <w:r w:rsidR="003F7304">
        <w:rPr>
          <w:sz w:val="18"/>
          <w:szCs w:val="18"/>
        </w:rPr>
        <w:t>Juli</w:t>
      </w:r>
      <w:r w:rsidRPr="006475D6">
        <w:rPr>
          <w:sz w:val="18"/>
          <w:szCs w:val="18"/>
        </w:rPr>
        <w:t xml:space="preserve"> 2026</w:t>
      </w:r>
      <w:r w:rsidRPr="006475D6">
        <w:rPr>
          <w:sz w:val="18"/>
          <w:szCs w:val="18"/>
        </w:rPr>
        <w:fldChar w:fldCharType="end"/>
      </w:r>
      <w:r w:rsidR="000F2B69" w:rsidRPr="006475D6">
        <w:rPr>
          <w:sz w:val="18"/>
          <w:szCs w:val="18"/>
        </w:rPr>
        <w:t xml:space="preserve"> / Version 1.</w:t>
      </w:r>
      <w:r w:rsidR="006D4FC9">
        <w:rPr>
          <w:sz w:val="18"/>
          <w:szCs w:val="18"/>
        </w:rPr>
        <w:t>4</w:t>
      </w:r>
    </w:p>
    <w:p w14:paraId="39CB8723" w14:textId="3009004B" w:rsidR="008E0E59" w:rsidRPr="00D75BFE" w:rsidRDefault="00D75BFE" w:rsidP="00B157BD">
      <w:pPr>
        <w:pStyle w:val="berschrift2"/>
        <w:spacing w:before="0"/>
        <w:rPr>
          <w:b w:val="0"/>
          <w:bCs w:val="0"/>
          <w:sz w:val="18"/>
          <w:szCs w:val="18"/>
        </w:rPr>
      </w:pPr>
      <w:r>
        <w:rPr>
          <w:b w:val="0"/>
          <w:bCs w:val="0"/>
          <w:sz w:val="18"/>
          <w:szCs w:val="18"/>
        </w:rPr>
        <w:t xml:space="preserve">Die Checkliste können </w:t>
      </w:r>
      <w:r w:rsidRPr="00D75BFE">
        <w:rPr>
          <w:b w:val="0"/>
          <w:bCs w:val="0"/>
          <w:sz w:val="18"/>
          <w:szCs w:val="18"/>
        </w:rPr>
        <w:t xml:space="preserve">Sie </w:t>
      </w:r>
      <w:r>
        <w:rPr>
          <w:b w:val="0"/>
          <w:bCs w:val="0"/>
          <w:sz w:val="18"/>
          <w:szCs w:val="18"/>
        </w:rPr>
        <w:t>für</w:t>
      </w:r>
      <w:r w:rsidRPr="00D75BFE">
        <w:rPr>
          <w:b w:val="0"/>
          <w:bCs w:val="0"/>
          <w:sz w:val="18"/>
          <w:szCs w:val="18"/>
        </w:rPr>
        <w:t xml:space="preserve"> sich selbst verwenden oder um ihre Vorgesetzten oder Kollegen zu informieren.</w:t>
      </w:r>
    </w:p>
    <w:p w14:paraId="5498810F" w14:textId="77777777" w:rsidR="00D75BFE" w:rsidRPr="00D75BFE" w:rsidRDefault="00D75BFE" w:rsidP="00D75BFE"/>
    <w:tbl>
      <w:tblPr>
        <w:tblStyle w:val="EinfacheTabelle1"/>
        <w:tblW w:w="9008" w:type="dxa"/>
        <w:tblLayout w:type="fixed"/>
        <w:tblLook w:val="0420" w:firstRow="1" w:lastRow="0" w:firstColumn="0" w:lastColumn="0" w:noHBand="0" w:noVBand="1"/>
      </w:tblPr>
      <w:tblGrid>
        <w:gridCol w:w="569"/>
        <w:gridCol w:w="2549"/>
        <w:gridCol w:w="5890"/>
      </w:tblGrid>
      <w:tr w:rsidR="00D75BFE" w:rsidRPr="006475D6" w14:paraId="037662A7" w14:textId="77777777" w:rsidTr="00B856B6">
        <w:trPr>
          <w:cnfStyle w:val="100000000000" w:firstRow="1" w:lastRow="0" w:firstColumn="0" w:lastColumn="0" w:oddVBand="0" w:evenVBand="0" w:oddHBand="0" w:evenHBand="0" w:firstRowFirstColumn="0" w:firstRowLastColumn="0" w:lastRowFirstColumn="0" w:lastRowLastColumn="0"/>
          <w:trHeight w:val="454"/>
        </w:trPr>
        <w:tc>
          <w:tcPr>
            <w:tcW w:w="569" w:type="dxa"/>
            <w:shd w:val="clear" w:color="auto" w:fill="001D7B" w:themeFill="accent1" w:themeFillShade="BF"/>
            <w:vAlign w:val="center"/>
          </w:tcPr>
          <w:p w14:paraId="5269F956" w14:textId="77777777" w:rsidR="00D75BFE" w:rsidRPr="006475D6" w:rsidRDefault="00D75BFE" w:rsidP="00B856B6">
            <w:pPr>
              <w:rPr>
                <w:rFonts w:ascii="Source Sans Pro" w:hAnsi="Source Sans Pro"/>
                <w:sz w:val="18"/>
                <w:szCs w:val="18"/>
                <w:lang w:val="de-CH"/>
              </w:rPr>
            </w:pPr>
            <w:r w:rsidRPr="006475D6">
              <w:rPr>
                <w:rFonts w:ascii="Source Sans Pro" w:hAnsi="Source Sans Pro"/>
                <w:sz w:val="18"/>
                <w:szCs w:val="18"/>
                <w:lang w:val="de-CH"/>
              </w:rPr>
              <w:t>1.</w:t>
            </w:r>
          </w:p>
        </w:tc>
        <w:tc>
          <w:tcPr>
            <w:tcW w:w="2549" w:type="dxa"/>
            <w:shd w:val="clear" w:color="auto" w:fill="001D7B" w:themeFill="accent1" w:themeFillShade="BF"/>
            <w:vAlign w:val="center"/>
          </w:tcPr>
          <w:p w14:paraId="468F3E38" w14:textId="77777777" w:rsidR="00D75BFE" w:rsidRPr="006475D6" w:rsidRDefault="00D75BFE" w:rsidP="00B856B6">
            <w:pPr>
              <w:rPr>
                <w:rFonts w:ascii="Source Sans Pro" w:hAnsi="Source Sans Pro"/>
                <w:sz w:val="18"/>
                <w:szCs w:val="18"/>
                <w:lang w:val="de-CH"/>
              </w:rPr>
            </w:pPr>
            <w:r w:rsidRPr="557842DB">
              <w:rPr>
                <w:rFonts w:ascii="Source Sans Pro" w:hAnsi="Source Sans Pro"/>
                <w:sz w:val="18"/>
                <w:szCs w:val="18"/>
                <w:lang w:val="de-CH"/>
              </w:rPr>
              <w:t>Reisende / Reisender</w:t>
            </w:r>
          </w:p>
        </w:tc>
        <w:tc>
          <w:tcPr>
            <w:tcW w:w="5890" w:type="dxa"/>
            <w:shd w:val="clear" w:color="auto" w:fill="001D7B" w:themeFill="accent1" w:themeFillShade="BF"/>
            <w:vAlign w:val="center"/>
          </w:tcPr>
          <w:p w14:paraId="0052CC5B" w14:textId="77777777" w:rsidR="00D75BFE" w:rsidRPr="006475D6" w:rsidRDefault="00D75BFE" w:rsidP="00B856B6">
            <w:pPr>
              <w:rPr>
                <w:rFonts w:ascii="Source Sans Pro" w:hAnsi="Source Sans Pro"/>
                <w:sz w:val="18"/>
                <w:szCs w:val="18"/>
                <w:lang w:val="de-CH"/>
              </w:rPr>
            </w:pPr>
            <w:r w:rsidRPr="006475D6">
              <w:rPr>
                <w:rFonts w:ascii="Source Sans Pro" w:hAnsi="Source Sans Pro"/>
                <w:sz w:val="18"/>
                <w:szCs w:val="18"/>
                <w:lang w:val="de-CH"/>
              </w:rPr>
              <w:t>Details</w:t>
            </w:r>
          </w:p>
        </w:tc>
      </w:tr>
      <w:tr w:rsidR="00D75BFE" w:rsidRPr="006475D6" w14:paraId="2CAE0E6B" w14:textId="77777777" w:rsidTr="00B856B6">
        <w:trPr>
          <w:cnfStyle w:val="000000100000" w:firstRow="0" w:lastRow="0" w:firstColumn="0" w:lastColumn="0" w:oddVBand="0" w:evenVBand="0" w:oddHBand="1" w:evenHBand="0" w:firstRowFirstColumn="0" w:firstRowLastColumn="0" w:lastRowFirstColumn="0" w:lastRowLastColumn="0"/>
          <w:trHeight w:val="20"/>
        </w:trPr>
        <w:tc>
          <w:tcPr>
            <w:tcW w:w="569" w:type="dxa"/>
            <w:vAlign w:val="center"/>
          </w:tcPr>
          <w:p w14:paraId="6FB35EDB"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1.1</w:t>
            </w:r>
          </w:p>
        </w:tc>
        <w:tc>
          <w:tcPr>
            <w:tcW w:w="2549" w:type="dxa"/>
            <w:vAlign w:val="center"/>
          </w:tcPr>
          <w:p w14:paraId="4F4AFCFE" w14:textId="77777777" w:rsidR="00D75BFE" w:rsidRPr="006475D6" w:rsidRDefault="00D75BFE" w:rsidP="00B856B6">
            <w:pPr>
              <w:spacing w:before="20" w:after="20"/>
              <w:rPr>
                <w:rFonts w:ascii="Source Sans Pro" w:hAnsi="Source Sans Pro"/>
                <w:iCs/>
                <w:color w:val="000000" w:themeColor="text1"/>
                <w:sz w:val="18"/>
                <w:szCs w:val="18"/>
                <w:lang w:val="de-CH"/>
              </w:rPr>
            </w:pPr>
            <w:r w:rsidRPr="006475D6">
              <w:rPr>
                <w:rFonts w:ascii="Source Sans Pro" w:hAnsi="Source Sans Pro"/>
                <w:color w:val="000000" w:themeColor="text1"/>
                <w:sz w:val="18"/>
                <w:szCs w:val="18"/>
                <w:lang w:val="de-CH"/>
              </w:rPr>
              <w:t>Name/Vorname</w:t>
            </w:r>
          </w:p>
        </w:tc>
        <w:tc>
          <w:tcPr>
            <w:tcW w:w="5890" w:type="dxa"/>
            <w:vAlign w:val="center"/>
          </w:tcPr>
          <w:p w14:paraId="0AD87285" w14:textId="77777777" w:rsidR="00D75BFE" w:rsidRPr="006475D6" w:rsidRDefault="00D75BFE" w:rsidP="00B856B6">
            <w:pPr>
              <w:spacing w:before="20" w:after="20"/>
              <w:rPr>
                <w:rFonts w:ascii="Source Sans Pro" w:hAnsi="Source Sans Pro"/>
                <w:color w:val="A3A3A3" w:themeColor="text2" w:themeTint="99"/>
                <w:sz w:val="18"/>
                <w:szCs w:val="18"/>
                <w:lang w:val="de-CH"/>
              </w:rPr>
            </w:pPr>
          </w:p>
        </w:tc>
      </w:tr>
      <w:tr w:rsidR="00D75BFE" w:rsidRPr="006475D6" w14:paraId="70080E57" w14:textId="77777777" w:rsidTr="00B856B6">
        <w:trPr>
          <w:trHeight w:val="20"/>
        </w:trPr>
        <w:tc>
          <w:tcPr>
            <w:tcW w:w="569" w:type="dxa"/>
            <w:vAlign w:val="center"/>
          </w:tcPr>
          <w:p w14:paraId="2C6BD7E5"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1.2</w:t>
            </w:r>
          </w:p>
        </w:tc>
        <w:tc>
          <w:tcPr>
            <w:tcW w:w="2549" w:type="dxa"/>
            <w:vAlign w:val="center"/>
          </w:tcPr>
          <w:p w14:paraId="4046286F" w14:textId="77777777" w:rsidR="00D75BFE" w:rsidRPr="006475D6" w:rsidRDefault="00D75BFE" w:rsidP="00B856B6">
            <w:pPr>
              <w:spacing w:before="20" w:after="20"/>
              <w:rPr>
                <w:rFonts w:ascii="Source Sans Pro" w:hAnsi="Source Sans Pro"/>
                <w:iCs/>
                <w:color w:val="000000"/>
                <w:sz w:val="18"/>
                <w:szCs w:val="18"/>
                <w:lang w:val="de-CH"/>
              </w:rPr>
            </w:pPr>
            <w:r w:rsidRPr="006475D6">
              <w:rPr>
                <w:rFonts w:ascii="Source Sans Pro" w:hAnsi="Source Sans Pro"/>
                <w:iCs/>
                <w:color w:val="000000"/>
                <w:sz w:val="18"/>
                <w:szCs w:val="18"/>
                <w:lang w:val="de-CH"/>
              </w:rPr>
              <w:t>Funktion</w:t>
            </w:r>
          </w:p>
        </w:tc>
        <w:tc>
          <w:tcPr>
            <w:tcW w:w="5890" w:type="dxa"/>
            <w:vAlign w:val="center"/>
          </w:tcPr>
          <w:p w14:paraId="5E8A05A9" w14:textId="77777777" w:rsidR="00D75BFE" w:rsidRPr="006475D6" w:rsidRDefault="00D75BFE" w:rsidP="00B856B6">
            <w:pPr>
              <w:spacing w:before="20" w:after="20"/>
              <w:rPr>
                <w:rFonts w:ascii="Source Sans Pro" w:hAnsi="Source Sans Pro"/>
                <w:color w:val="A3A3A3" w:themeColor="text2" w:themeTint="99"/>
                <w:sz w:val="18"/>
                <w:szCs w:val="18"/>
                <w:lang w:val="de-CH"/>
              </w:rPr>
            </w:pPr>
          </w:p>
        </w:tc>
      </w:tr>
      <w:tr w:rsidR="00D75BFE" w:rsidRPr="006475D6" w14:paraId="53005A4B" w14:textId="77777777" w:rsidTr="00B856B6">
        <w:trPr>
          <w:cnfStyle w:val="000000100000" w:firstRow="0" w:lastRow="0" w:firstColumn="0" w:lastColumn="0" w:oddVBand="0" w:evenVBand="0" w:oddHBand="1" w:evenHBand="0" w:firstRowFirstColumn="0" w:firstRowLastColumn="0" w:lastRowFirstColumn="0" w:lastRowLastColumn="0"/>
          <w:trHeight w:val="20"/>
        </w:trPr>
        <w:tc>
          <w:tcPr>
            <w:tcW w:w="569" w:type="dxa"/>
            <w:vAlign w:val="center"/>
          </w:tcPr>
          <w:p w14:paraId="001B19AB"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1.3</w:t>
            </w:r>
          </w:p>
        </w:tc>
        <w:tc>
          <w:tcPr>
            <w:tcW w:w="2549" w:type="dxa"/>
            <w:vAlign w:val="center"/>
          </w:tcPr>
          <w:p w14:paraId="2AB4648D" w14:textId="77777777" w:rsidR="00D75BFE" w:rsidRPr="006475D6" w:rsidRDefault="00D75BFE" w:rsidP="00B856B6">
            <w:pPr>
              <w:spacing w:before="20" w:after="20"/>
              <w:rPr>
                <w:rFonts w:ascii="Source Sans Pro" w:hAnsi="Source Sans Pro"/>
                <w:iCs/>
                <w:color w:val="000000" w:themeColor="text1"/>
                <w:sz w:val="18"/>
                <w:szCs w:val="18"/>
                <w:lang w:val="de-CH"/>
              </w:rPr>
            </w:pPr>
            <w:r w:rsidRPr="006475D6">
              <w:rPr>
                <w:rFonts w:ascii="Source Sans Pro" w:hAnsi="Source Sans Pro"/>
                <w:color w:val="000000" w:themeColor="text1"/>
                <w:sz w:val="18"/>
                <w:szCs w:val="18"/>
                <w:lang w:val="de-CH"/>
              </w:rPr>
              <w:t>Direkte*r Vorgesetze*r</w:t>
            </w:r>
          </w:p>
        </w:tc>
        <w:tc>
          <w:tcPr>
            <w:tcW w:w="5890" w:type="dxa"/>
            <w:vAlign w:val="center"/>
          </w:tcPr>
          <w:p w14:paraId="65824E3D" w14:textId="77777777" w:rsidR="00D75BFE" w:rsidRPr="006475D6" w:rsidRDefault="00D75BFE" w:rsidP="00B856B6">
            <w:pPr>
              <w:spacing w:before="20" w:after="20"/>
              <w:rPr>
                <w:rFonts w:ascii="Source Sans Pro" w:hAnsi="Source Sans Pro"/>
                <w:color w:val="A3A3A3" w:themeColor="text2" w:themeTint="99"/>
                <w:sz w:val="18"/>
                <w:szCs w:val="18"/>
                <w:lang w:val="de-CH"/>
              </w:rPr>
            </w:pPr>
          </w:p>
        </w:tc>
      </w:tr>
      <w:tr w:rsidR="00D75BFE" w:rsidRPr="006475D6" w14:paraId="322B8DB2" w14:textId="77777777" w:rsidTr="00B856B6">
        <w:trPr>
          <w:trHeight w:val="20"/>
        </w:trPr>
        <w:tc>
          <w:tcPr>
            <w:tcW w:w="569" w:type="dxa"/>
          </w:tcPr>
          <w:p w14:paraId="4F94CACF"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1.4</w:t>
            </w:r>
          </w:p>
        </w:tc>
        <w:tc>
          <w:tcPr>
            <w:tcW w:w="2549" w:type="dxa"/>
            <w:vAlign w:val="center"/>
          </w:tcPr>
          <w:p w14:paraId="1A353FB1" w14:textId="77777777" w:rsidR="00D75BFE" w:rsidRPr="006475D6" w:rsidRDefault="00D75BFE" w:rsidP="00B856B6">
            <w:pPr>
              <w:spacing w:before="20" w:after="20"/>
              <w:rPr>
                <w:rFonts w:ascii="Source Sans Pro" w:hAnsi="Source Sans Pro"/>
                <w:iCs/>
                <w:color w:val="000000" w:themeColor="text1"/>
                <w:sz w:val="18"/>
                <w:szCs w:val="18"/>
                <w:lang w:val="de-CH"/>
              </w:rPr>
            </w:pPr>
            <w:r w:rsidRPr="006475D6">
              <w:rPr>
                <w:rFonts w:ascii="Source Sans Pro" w:hAnsi="Source Sans Pro"/>
                <w:color w:val="000000" w:themeColor="text1"/>
                <w:sz w:val="18"/>
                <w:szCs w:val="18"/>
                <w:lang w:val="de-CH"/>
              </w:rPr>
              <w:t>Mobiltelefonnummer während der Reise</w:t>
            </w:r>
          </w:p>
        </w:tc>
        <w:tc>
          <w:tcPr>
            <w:tcW w:w="5890" w:type="dxa"/>
            <w:vAlign w:val="center"/>
          </w:tcPr>
          <w:p w14:paraId="07D930A3" w14:textId="77777777" w:rsidR="00D75BFE" w:rsidRPr="006475D6" w:rsidRDefault="00D75BFE" w:rsidP="00B856B6">
            <w:pPr>
              <w:spacing w:before="20" w:after="20"/>
              <w:rPr>
                <w:rFonts w:ascii="Source Sans Pro" w:hAnsi="Source Sans Pro"/>
                <w:sz w:val="18"/>
                <w:szCs w:val="18"/>
                <w:lang w:val="de-CH"/>
              </w:rPr>
            </w:pPr>
          </w:p>
        </w:tc>
      </w:tr>
      <w:tr w:rsidR="00D75BFE" w:rsidRPr="006475D6" w14:paraId="1A9AFF72" w14:textId="77777777" w:rsidTr="00B856B6">
        <w:trPr>
          <w:cnfStyle w:val="000000100000" w:firstRow="0" w:lastRow="0" w:firstColumn="0" w:lastColumn="0" w:oddVBand="0" w:evenVBand="0" w:oddHBand="1" w:evenHBand="0" w:firstRowFirstColumn="0" w:firstRowLastColumn="0" w:lastRowFirstColumn="0" w:lastRowLastColumn="0"/>
          <w:trHeight w:val="20"/>
        </w:trPr>
        <w:tc>
          <w:tcPr>
            <w:tcW w:w="569" w:type="dxa"/>
            <w:vAlign w:val="center"/>
          </w:tcPr>
          <w:p w14:paraId="4BE7AD25"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1.5</w:t>
            </w:r>
          </w:p>
        </w:tc>
        <w:tc>
          <w:tcPr>
            <w:tcW w:w="2549" w:type="dxa"/>
            <w:vAlign w:val="center"/>
          </w:tcPr>
          <w:p w14:paraId="11EA4939" w14:textId="77777777" w:rsidR="00D75BFE" w:rsidRPr="006475D6" w:rsidRDefault="00D75BFE" w:rsidP="00B856B6">
            <w:pPr>
              <w:spacing w:before="20" w:after="20"/>
              <w:rPr>
                <w:rFonts w:ascii="Source Sans Pro" w:hAnsi="Source Sans Pro"/>
                <w:iCs/>
                <w:color w:val="000000" w:themeColor="text1"/>
                <w:sz w:val="18"/>
                <w:szCs w:val="18"/>
                <w:lang w:val="de-CH"/>
              </w:rPr>
            </w:pPr>
            <w:r w:rsidRPr="006475D6">
              <w:rPr>
                <w:rFonts w:ascii="Source Sans Pro" w:hAnsi="Source Sans Pro"/>
                <w:color w:val="000000"/>
                <w:sz w:val="18"/>
                <w:szCs w:val="18"/>
                <w:lang w:val="de-CH"/>
              </w:rPr>
              <w:t>E-Mail-Adresse</w:t>
            </w:r>
          </w:p>
        </w:tc>
        <w:tc>
          <w:tcPr>
            <w:tcW w:w="5890" w:type="dxa"/>
            <w:vAlign w:val="center"/>
          </w:tcPr>
          <w:p w14:paraId="6407CEF2" w14:textId="77777777" w:rsidR="00D75BFE" w:rsidRPr="006475D6" w:rsidRDefault="00D75BFE" w:rsidP="00B856B6">
            <w:pPr>
              <w:spacing w:before="20" w:after="20"/>
              <w:rPr>
                <w:rFonts w:ascii="Source Sans Pro" w:hAnsi="Source Sans Pro"/>
                <w:sz w:val="18"/>
                <w:szCs w:val="18"/>
                <w:lang w:val="de-CH"/>
              </w:rPr>
            </w:pPr>
          </w:p>
        </w:tc>
      </w:tr>
      <w:tr w:rsidR="00D75BFE" w:rsidRPr="006475D6" w14:paraId="2B8B33D4" w14:textId="77777777" w:rsidTr="00B856B6">
        <w:trPr>
          <w:trHeight w:val="20"/>
        </w:trPr>
        <w:tc>
          <w:tcPr>
            <w:tcW w:w="569" w:type="dxa"/>
            <w:vAlign w:val="center"/>
          </w:tcPr>
          <w:p w14:paraId="4746709C" w14:textId="77777777" w:rsidR="00D75BFE" w:rsidRPr="006475D6" w:rsidRDefault="00D75BFE" w:rsidP="00B856B6">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1.6</w:t>
            </w:r>
          </w:p>
        </w:tc>
        <w:tc>
          <w:tcPr>
            <w:tcW w:w="2549" w:type="dxa"/>
            <w:vAlign w:val="center"/>
          </w:tcPr>
          <w:p w14:paraId="745AF359" w14:textId="77777777" w:rsidR="00D75BFE" w:rsidRPr="006475D6" w:rsidRDefault="00D75BFE" w:rsidP="00B856B6">
            <w:pPr>
              <w:spacing w:before="20" w:after="20"/>
              <w:rPr>
                <w:rFonts w:ascii="Source Sans Pro" w:hAnsi="Source Sans Pro"/>
                <w:color w:val="000000"/>
                <w:sz w:val="18"/>
                <w:szCs w:val="18"/>
                <w:lang w:val="de-CH"/>
              </w:rPr>
            </w:pPr>
            <w:r w:rsidRPr="006475D6">
              <w:rPr>
                <w:rFonts w:ascii="Source Sans Pro" w:hAnsi="Source Sans Pro"/>
                <w:color w:val="000000"/>
                <w:sz w:val="18"/>
                <w:szCs w:val="18"/>
                <w:lang w:val="de-CH"/>
              </w:rPr>
              <w:t>Notfallkontakt</w:t>
            </w:r>
          </w:p>
        </w:tc>
        <w:tc>
          <w:tcPr>
            <w:tcW w:w="5890" w:type="dxa"/>
            <w:vAlign w:val="center"/>
          </w:tcPr>
          <w:p w14:paraId="6036A600" w14:textId="77777777" w:rsidR="00D75BFE" w:rsidRPr="006475D6" w:rsidRDefault="00D75BFE" w:rsidP="00B856B6">
            <w:pPr>
              <w:spacing w:before="20" w:after="20"/>
              <w:rPr>
                <w:rFonts w:ascii="Source Sans Pro" w:hAnsi="Source Sans Pro"/>
                <w:sz w:val="18"/>
                <w:szCs w:val="18"/>
                <w:lang w:val="de-CH"/>
              </w:rPr>
            </w:pPr>
          </w:p>
        </w:tc>
      </w:tr>
    </w:tbl>
    <w:p w14:paraId="4A9529A4" w14:textId="77777777" w:rsidR="00D75BFE" w:rsidRPr="00D75BFE" w:rsidRDefault="00D75BFE" w:rsidP="00D75BFE"/>
    <w:tbl>
      <w:tblPr>
        <w:tblStyle w:val="EinfacheTabelle1"/>
        <w:tblW w:w="0" w:type="auto"/>
        <w:tblLayout w:type="fixed"/>
        <w:tblLook w:val="0420" w:firstRow="1" w:lastRow="0" w:firstColumn="0" w:lastColumn="0" w:noHBand="0" w:noVBand="1"/>
      </w:tblPr>
      <w:tblGrid>
        <w:gridCol w:w="569"/>
        <w:gridCol w:w="4104"/>
        <w:gridCol w:w="3119"/>
        <w:gridCol w:w="1212"/>
      </w:tblGrid>
      <w:tr w:rsidR="00B157BD" w:rsidRPr="006475D6" w14:paraId="677B9FD0" w14:textId="77777777" w:rsidTr="00191942">
        <w:trPr>
          <w:cnfStyle w:val="100000000000" w:firstRow="1" w:lastRow="0" w:firstColumn="0" w:lastColumn="0" w:oddVBand="0" w:evenVBand="0" w:oddHBand="0" w:evenHBand="0" w:firstRowFirstColumn="0" w:firstRowLastColumn="0" w:lastRowFirstColumn="0" w:lastRowLastColumn="0"/>
          <w:trHeight w:val="454"/>
        </w:trPr>
        <w:tc>
          <w:tcPr>
            <w:tcW w:w="569" w:type="dxa"/>
            <w:shd w:val="clear" w:color="auto" w:fill="001D7B" w:themeFill="accent1" w:themeFillShade="BF"/>
            <w:vAlign w:val="center"/>
          </w:tcPr>
          <w:p w14:paraId="5E40CAC0"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2.</w:t>
            </w:r>
          </w:p>
        </w:tc>
        <w:tc>
          <w:tcPr>
            <w:tcW w:w="4104" w:type="dxa"/>
            <w:shd w:val="clear" w:color="auto" w:fill="001D7B" w:themeFill="accent1" w:themeFillShade="BF"/>
            <w:vAlign w:val="center"/>
          </w:tcPr>
          <w:p w14:paraId="76AF11C5"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Reiseinformationen</w:t>
            </w:r>
          </w:p>
        </w:tc>
        <w:tc>
          <w:tcPr>
            <w:tcW w:w="4331" w:type="dxa"/>
            <w:gridSpan w:val="2"/>
            <w:shd w:val="clear" w:color="auto" w:fill="001D7B" w:themeFill="accent1" w:themeFillShade="BF"/>
            <w:vAlign w:val="center"/>
          </w:tcPr>
          <w:p w14:paraId="3549B398"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Details</w:t>
            </w:r>
          </w:p>
        </w:tc>
      </w:tr>
      <w:tr w:rsidR="00B157BD" w:rsidRPr="006475D6" w14:paraId="752A015A" w14:textId="77777777" w:rsidTr="00191942">
        <w:trPr>
          <w:cnfStyle w:val="000000100000" w:firstRow="0" w:lastRow="0" w:firstColumn="0" w:lastColumn="0" w:oddVBand="0" w:evenVBand="0" w:oddHBand="1" w:evenHBand="0" w:firstRowFirstColumn="0" w:firstRowLastColumn="0" w:lastRowFirstColumn="0" w:lastRowLastColumn="0"/>
        </w:trPr>
        <w:tc>
          <w:tcPr>
            <w:tcW w:w="569" w:type="dxa"/>
          </w:tcPr>
          <w:p w14:paraId="0CAEE75A"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2.1</w:t>
            </w:r>
          </w:p>
        </w:tc>
        <w:tc>
          <w:tcPr>
            <w:tcW w:w="4104" w:type="dxa"/>
            <w:vAlign w:val="center"/>
          </w:tcPr>
          <w:p w14:paraId="2CEE13AE" w14:textId="007412F3" w:rsidR="00B157BD" w:rsidRPr="006475D6" w:rsidRDefault="009D1866"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Zielland</w:t>
            </w:r>
          </w:p>
        </w:tc>
        <w:tc>
          <w:tcPr>
            <w:tcW w:w="4331" w:type="dxa"/>
            <w:gridSpan w:val="2"/>
            <w:vAlign w:val="center"/>
          </w:tcPr>
          <w:p w14:paraId="4475C597" w14:textId="77777777" w:rsidR="00B157BD" w:rsidRPr="006475D6" w:rsidRDefault="00B157BD" w:rsidP="00191942">
            <w:pPr>
              <w:rPr>
                <w:rFonts w:asciiTheme="minorHAnsi" w:hAnsiTheme="minorHAnsi"/>
                <w:color w:val="A3A3A3" w:themeColor="text2" w:themeTint="99"/>
                <w:sz w:val="18"/>
                <w:szCs w:val="18"/>
                <w:lang w:val="de-CH"/>
              </w:rPr>
            </w:pPr>
          </w:p>
        </w:tc>
      </w:tr>
      <w:tr w:rsidR="00B157BD" w:rsidRPr="006475D6" w14:paraId="1EE86019" w14:textId="77777777" w:rsidTr="00191942">
        <w:tc>
          <w:tcPr>
            <w:tcW w:w="569" w:type="dxa"/>
          </w:tcPr>
          <w:p w14:paraId="6782CF2E"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2.2</w:t>
            </w:r>
          </w:p>
        </w:tc>
        <w:tc>
          <w:tcPr>
            <w:tcW w:w="4104" w:type="dxa"/>
            <w:vAlign w:val="center"/>
          </w:tcPr>
          <w:p w14:paraId="205310B9" w14:textId="572DB357" w:rsidR="00B157BD" w:rsidRPr="006475D6" w:rsidRDefault="008663EC"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Ort</w:t>
            </w:r>
          </w:p>
        </w:tc>
        <w:tc>
          <w:tcPr>
            <w:tcW w:w="4331" w:type="dxa"/>
            <w:gridSpan w:val="2"/>
            <w:vAlign w:val="center"/>
          </w:tcPr>
          <w:p w14:paraId="2DB54A19" w14:textId="77777777" w:rsidR="00B157BD" w:rsidRPr="006475D6" w:rsidRDefault="00B157BD" w:rsidP="00191942">
            <w:pPr>
              <w:rPr>
                <w:rFonts w:asciiTheme="minorHAnsi" w:hAnsiTheme="minorHAnsi"/>
                <w:color w:val="A3A3A3" w:themeColor="text2" w:themeTint="99"/>
                <w:sz w:val="18"/>
                <w:szCs w:val="18"/>
                <w:lang w:val="de-CH"/>
              </w:rPr>
            </w:pPr>
          </w:p>
        </w:tc>
      </w:tr>
      <w:tr w:rsidR="00B157BD" w:rsidRPr="006475D6" w14:paraId="14286F46" w14:textId="77777777" w:rsidTr="00191942">
        <w:trPr>
          <w:cnfStyle w:val="000000100000" w:firstRow="0" w:lastRow="0" w:firstColumn="0" w:lastColumn="0" w:oddVBand="0" w:evenVBand="0" w:oddHBand="1" w:evenHBand="0" w:firstRowFirstColumn="0" w:firstRowLastColumn="0" w:lastRowFirstColumn="0" w:lastRowLastColumn="0"/>
        </w:trPr>
        <w:tc>
          <w:tcPr>
            <w:tcW w:w="569" w:type="dxa"/>
          </w:tcPr>
          <w:p w14:paraId="53BB6FB4"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2.3</w:t>
            </w:r>
          </w:p>
        </w:tc>
        <w:tc>
          <w:tcPr>
            <w:tcW w:w="4104" w:type="dxa"/>
            <w:vAlign w:val="center"/>
          </w:tcPr>
          <w:p w14:paraId="58B93750"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Abflug- und Rückreisedaten/Dauer der Reise</w:t>
            </w:r>
          </w:p>
        </w:tc>
        <w:tc>
          <w:tcPr>
            <w:tcW w:w="4331" w:type="dxa"/>
            <w:gridSpan w:val="2"/>
            <w:vAlign w:val="center"/>
          </w:tcPr>
          <w:p w14:paraId="548BD99E" w14:textId="77777777" w:rsidR="00B157BD" w:rsidRPr="006475D6" w:rsidRDefault="00B157BD" w:rsidP="00191942">
            <w:pPr>
              <w:rPr>
                <w:rFonts w:asciiTheme="minorHAnsi" w:hAnsiTheme="minorHAnsi"/>
                <w:sz w:val="18"/>
                <w:szCs w:val="18"/>
                <w:lang w:val="de-CH"/>
              </w:rPr>
            </w:pPr>
          </w:p>
        </w:tc>
      </w:tr>
      <w:tr w:rsidR="00B157BD" w:rsidRPr="006475D6" w14:paraId="441CB718" w14:textId="77777777" w:rsidTr="00191942">
        <w:tc>
          <w:tcPr>
            <w:tcW w:w="569" w:type="dxa"/>
          </w:tcPr>
          <w:p w14:paraId="6E4180FB"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2.4</w:t>
            </w:r>
          </w:p>
        </w:tc>
        <w:tc>
          <w:tcPr>
            <w:tcW w:w="4104" w:type="dxa"/>
            <w:vAlign w:val="center"/>
          </w:tcPr>
          <w:p w14:paraId="61FE11FF"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Flugnummern aller Flüge (falls zutreffend und bereits bekannt)</w:t>
            </w:r>
          </w:p>
        </w:tc>
        <w:tc>
          <w:tcPr>
            <w:tcW w:w="4331" w:type="dxa"/>
            <w:gridSpan w:val="2"/>
            <w:vAlign w:val="center"/>
          </w:tcPr>
          <w:p w14:paraId="6B05445E" w14:textId="77777777" w:rsidR="00B157BD" w:rsidRPr="006475D6" w:rsidRDefault="00B157BD" w:rsidP="00191942">
            <w:pPr>
              <w:rPr>
                <w:rFonts w:asciiTheme="minorHAnsi" w:hAnsiTheme="minorHAnsi"/>
                <w:sz w:val="18"/>
                <w:szCs w:val="18"/>
                <w:lang w:val="de-CH"/>
              </w:rPr>
            </w:pPr>
          </w:p>
        </w:tc>
      </w:tr>
      <w:tr w:rsidR="00B157BD" w:rsidRPr="006475D6" w14:paraId="12078258" w14:textId="77777777" w:rsidTr="00191942">
        <w:trPr>
          <w:cnfStyle w:val="000000100000" w:firstRow="0" w:lastRow="0" w:firstColumn="0" w:lastColumn="0" w:oddVBand="0" w:evenVBand="0" w:oddHBand="1" w:evenHBand="0" w:firstRowFirstColumn="0" w:firstRowLastColumn="0" w:lastRowFirstColumn="0" w:lastRowLastColumn="0"/>
        </w:trPr>
        <w:tc>
          <w:tcPr>
            <w:tcW w:w="569" w:type="dxa"/>
          </w:tcPr>
          <w:p w14:paraId="1CA8F19B"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2.5</w:t>
            </w:r>
          </w:p>
        </w:tc>
        <w:tc>
          <w:tcPr>
            <w:tcW w:w="4104" w:type="dxa"/>
            <w:vAlign w:val="center"/>
          </w:tcPr>
          <w:p w14:paraId="184991A4"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Kontaktdaten der Unterkunft</w:t>
            </w:r>
          </w:p>
        </w:tc>
        <w:tc>
          <w:tcPr>
            <w:tcW w:w="4331" w:type="dxa"/>
            <w:gridSpan w:val="2"/>
            <w:vAlign w:val="center"/>
          </w:tcPr>
          <w:p w14:paraId="5964FB3F" w14:textId="77777777" w:rsidR="00B157BD" w:rsidRPr="006475D6" w:rsidRDefault="00B157BD" w:rsidP="00191942">
            <w:pPr>
              <w:rPr>
                <w:rFonts w:asciiTheme="minorHAnsi" w:hAnsiTheme="minorHAnsi"/>
                <w:color w:val="A3A3A3" w:themeColor="text2" w:themeTint="99"/>
                <w:sz w:val="18"/>
                <w:szCs w:val="18"/>
                <w:lang w:val="de-CH"/>
              </w:rPr>
            </w:pPr>
          </w:p>
        </w:tc>
      </w:tr>
      <w:tr w:rsidR="00B157BD" w:rsidRPr="006475D6" w14:paraId="58E9450F" w14:textId="77777777" w:rsidTr="00191942">
        <w:tc>
          <w:tcPr>
            <w:tcW w:w="569" w:type="dxa"/>
          </w:tcPr>
          <w:p w14:paraId="4520375F"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2.6</w:t>
            </w:r>
          </w:p>
        </w:tc>
        <w:tc>
          <w:tcPr>
            <w:tcW w:w="4104" w:type="dxa"/>
            <w:vAlign w:val="center"/>
          </w:tcPr>
          <w:p w14:paraId="7FF90356"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Transitländer/Zwischenstopps</w:t>
            </w:r>
          </w:p>
        </w:tc>
        <w:tc>
          <w:tcPr>
            <w:tcW w:w="4331" w:type="dxa"/>
            <w:gridSpan w:val="2"/>
            <w:vAlign w:val="center"/>
          </w:tcPr>
          <w:p w14:paraId="0F01F38E" w14:textId="77777777" w:rsidR="00B157BD" w:rsidRPr="006475D6" w:rsidRDefault="00B157BD" w:rsidP="00191942">
            <w:pPr>
              <w:rPr>
                <w:rFonts w:asciiTheme="minorHAnsi" w:eastAsia="MS Gothic" w:hAnsiTheme="minorHAnsi"/>
                <w:sz w:val="18"/>
                <w:szCs w:val="18"/>
                <w:lang w:val="de-CH"/>
              </w:rPr>
            </w:pPr>
          </w:p>
        </w:tc>
      </w:tr>
      <w:tr w:rsidR="00B157BD" w:rsidRPr="006475D6" w14:paraId="40AC5213" w14:textId="77777777" w:rsidTr="00191942">
        <w:trPr>
          <w:cnfStyle w:val="000000100000" w:firstRow="0" w:lastRow="0" w:firstColumn="0" w:lastColumn="0" w:oddVBand="0" w:evenVBand="0" w:oddHBand="1" w:evenHBand="0" w:firstRowFirstColumn="0" w:firstRowLastColumn="0" w:lastRowFirstColumn="0" w:lastRowLastColumn="0"/>
        </w:trPr>
        <w:tc>
          <w:tcPr>
            <w:tcW w:w="569" w:type="dxa"/>
          </w:tcPr>
          <w:p w14:paraId="080B2C51" w14:textId="77777777" w:rsidR="00B157BD" w:rsidRPr="006475D6" w:rsidRDefault="00B157BD" w:rsidP="00191942">
            <w:pPr>
              <w:spacing w:before="20" w:after="20"/>
              <w:rPr>
                <w:rFonts w:asciiTheme="minorHAnsi" w:hAnsiTheme="minorHAnsi"/>
                <w:iCs/>
                <w:color w:val="000000" w:themeColor="text1"/>
                <w:sz w:val="18"/>
                <w:szCs w:val="18"/>
                <w:lang w:val="de-CH"/>
              </w:rPr>
            </w:pPr>
            <w:r w:rsidRPr="006475D6">
              <w:rPr>
                <w:rFonts w:asciiTheme="minorHAnsi" w:hAnsiTheme="minorHAnsi"/>
                <w:color w:val="000000" w:themeColor="text1"/>
                <w:sz w:val="18"/>
                <w:szCs w:val="18"/>
                <w:lang w:val="de-CH"/>
              </w:rPr>
              <w:t>2.7</w:t>
            </w:r>
          </w:p>
        </w:tc>
        <w:tc>
          <w:tcPr>
            <w:tcW w:w="4104" w:type="dxa"/>
            <w:vAlign w:val="center"/>
          </w:tcPr>
          <w:p w14:paraId="2FAFC710" w14:textId="7A34FBCF" w:rsidR="006B0E7A" w:rsidRPr="006475D6" w:rsidRDefault="006B0E7A"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Risikostufe(n) des Ziellandes, bzw. der Durchreiseländer: </w:t>
            </w:r>
          </w:p>
          <w:p w14:paraId="05748E07" w14:textId="77777777" w:rsidR="00B157BD" w:rsidRPr="006475D6" w:rsidRDefault="00B157BD" w:rsidP="00191942">
            <w:pPr>
              <w:spacing w:before="20" w:after="20"/>
              <w:rPr>
                <w:rFonts w:asciiTheme="minorHAnsi" w:hAnsiTheme="minorHAnsi"/>
                <w:iCs/>
                <w:color w:val="000000" w:themeColor="text1"/>
                <w:sz w:val="18"/>
                <w:szCs w:val="18"/>
                <w:lang w:val="de-CH"/>
              </w:rPr>
            </w:pPr>
            <w:hyperlink r:id="rId11" w:history="1">
              <w:r w:rsidRPr="006475D6">
                <w:rPr>
                  <w:rStyle w:val="Hyperlink"/>
                  <w:rFonts w:asciiTheme="minorHAnsi" w:hAnsiTheme="minorHAnsi"/>
                  <w:sz w:val="18"/>
                  <w:szCs w:val="18"/>
                  <w:lang w:val="de-CH"/>
                </w:rPr>
                <w:t>https://www.internationalsos.com/risk-outlook</w:t>
              </w:r>
            </w:hyperlink>
          </w:p>
        </w:tc>
        <w:tc>
          <w:tcPr>
            <w:tcW w:w="4331" w:type="dxa"/>
            <w:gridSpan w:val="2"/>
            <w:vAlign w:val="center"/>
          </w:tcPr>
          <w:p w14:paraId="63795485" w14:textId="77777777" w:rsidR="00B157BD" w:rsidRPr="006475D6" w:rsidRDefault="00B157BD" w:rsidP="00191942">
            <w:pPr>
              <w:rPr>
                <w:rFonts w:asciiTheme="minorHAnsi" w:eastAsia="MS Gothic" w:hAnsiTheme="minorHAnsi"/>
                <w:sz w:val="18"/>
                <w:szCs w:val="18"/>
                <w:lang w:val="de-CH"/>
              </w:rPr>
            </w:pPr>
          </w:p>
        </w:tc>
      </w:tr>
      <w:tr w:rsidR="00B157BD" w:rsidRPr="006475D6" w14:paraId="7CB571D0" w14:textId="77777777" w:rsidTr="002F770F">
        <w:tc>
          <w:tcPr>
            <w:tcW w:w="569" w:type="dxa"/>
          </w:tcPr>
          <w:p w14:paraId="2DD581FD"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2.8</w:t>
            </w:r>
          </w:p>
        </w:tc>
        <w:tc>
          <w:tcPr>
            <w:tcW w:w="7223" w:type="dxa"/>
            <w:gridSpan w:val="2"/>
          </w:tcPr>
          <w:p w14:paraId="364CDFF8" w14:textId="77777777" w:rsidR="00A476E7" w:rsidRPr="006475D6" w:rsidRDefault="00A476E7" w:rsidP="00A476E7">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Für Reisen in Länder und Regionen mit einem Risikolevel von «High» oder </w:t>
            </w:r>
          </w:p>
          <w:p w14:paraId="45EBBF8E" w14:textId="77777777" w:rsidR="00A476E7" w:rsidRPr="006475D6" w:rsidRDefault="00A476E7" w:rsidP="00A476E7">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«Extreme», haben Sie eine Genehmigung von Ihrem Vorgesetzten und dem Dekan oder der Dekanin erhalten? Für Reisen in «Remote» Gebiete, in denen im Notfall verzögerte Hilfe zu erwarten ist, wird auch empfohlen, eine Genehmigung einzuholen. </w:t>
            </w:r>
          </w:p>
          <w:p w14:paraId="24450995" w14:textId="77777777" w:rsidR="00B157BD" w:rsidRPr="006475D6" w:rsidRDefault="00B157BD" w:rsidP="00A476E7">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Genehmigungsprozess, zusätzliche Reisevorbereitung und Antragsformular: </w:t>
            </w:r>
          </w:p>
          <w:p w14:paraId="078D5B85" w14:textId="77777777" w:rsidR="00B157BD" w:rsidRPr="006475D6" w:rsidRDefault="00B157BD" w:rsidP="00191942">
            <w:pPr>
              <w:spacing w:before="20" w:after="20"/>
              <w:rPr>
                <w:rFonts w:asciiTheme="minorHAnsi" w:hAnsiTheme="minorHAnsi"/>
                <w:sz w:val="18"/>
                <w:szCs w:val="18"/>
                <w:lang w:val="de-CH"/>
              </w:rPr>
            </w:pPr>
            <w:hyperlink r:id="rId12" w:history="1">
              <w:r w:rsidRPr="006475D6">
                <w:rPr>
                  <w:rStyle w:val="Hyperlink"/>
                  <w:rFonts w:asciiTheme="minorHAnsi" w:hAnsiTheme="minorHAnsi"/>
                  <w:sz w:val="18"/>
                  <w:szCs w:val="18"/>
                  <w:lang w:val="de-CH"/>
                </w:rPr>
                <w:t>https://www.staff.uzh.ch/en/safety-health/travelinsurance.html</w:t>
              </w:r>
            </w:hyperlink>
            <w:r w:rsidRPr="006475D6">
              <w:rPr>
                <w:rFonts w:asciiTheme="minorHAnsi" w:hAnsiTheme="minorHAnsi"/>
                <w:sz w:val="18"/>
                <w:szCs w:val="18"/>
                <w:lang w:val="de-CH"/>
              </w:rPr>
              <w:t xml:space="preserve"> </w:t>
            </w:r>
          </w:p>
        </w:tc>
        <w:tc>
          <w:tcPr>
            <w:tcW w:w="1212" w:type="dxa"/>
          </w:tcPr>
          <w:p w14:paraId="54FCAE3E" w14:textId="1304D374" w:rsidR="00B157BD" w:rsidRPr="006475D6" w:rsidRDefault="00000000" w:rsidP="00191942">
            <w:pPr>
              <w:spacing w:before="20" w:after="20"/>
              <w:rPr>
                <w:rFonts w:asciiTheme="minorHAnsi" w:hAnsiTheme="minorHAnsi"/>
                <w:sz w:val="18"/>
                <w:szCs w:val="18"/>
                <w:lang w:val="de-CH"/>
              </w:rPr>
            </w:pPr>
            <w:sdt>
              <w:sdtPr>
                <w:rPr>
                  <w:rFonts w:ascii="Source Sans Pro" w:hAnsi="Source Sans Pro"/>
                  <w:sz w:val="18"/>
                  <w:szCs w:val="18"/>
                </w:rPr>
                <w:id w:val="-2028634595"/>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741985829"/>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6475D6" w:rsidRPr="006475D6" w14:paraId="22CC3C03" w14:textId="77777777" w:rsidTr="002F770F">
        <w:trPr>
          <w:cnfStyle w:val="000000100000" w:firstRow="0" w:lastRow="0" w:firstColumn="0" w:lastColumn="0" w:oddVBand="0" w:evenVBand="0" w:oddHBand="1" w:evenHBand="0" w:firstRowFirstColumn="0" w:firstRowLastColumn="0" w:lastRowFirstColumn="0" w:lastRowLastColumn="0"/>
          <w:trHeight w:val="530"/>
        </w:trPr>
        <w:tc>
          <w:tcPr>
            <w:tcW w:w="569" w:type="dxa"/>
          </w:tcPr>
          <w:p w14:paraId="57DC2AFA" w14:textId="77777777" w:rsidR="006475D6" w:rsidRPr="006475D6" w:rsidRDefault="006475D6" w:rsidP="006475D6">
            <w:pPr>
              <w:spacing w:before="20" w:after="20"/>
              <w:rPr>
                <w:rFonts w:asciiTheme="minorHAnsi" w:hAnsiTheme="minorHAnsi"/>
                <w:iCs/>
                <w:color w:val="000000" w:themeColor="text1"/>
                <w:sz w:val="18"/>
                <w:szCs w:val="18"/>
                <w:lang w:val="de-CH"/>
              </w:rPr>
            </w:pPr>
            <w:r w:rsidRPr="006475D6">
              <w:rPr>
                <w:rFonts w:ascii="Source Sans Pro" w:hAnsi="Source Sans Pro"/>
                <w:iCs/>
                <w:color w:val="000000" w:themeColor="text1"/>
                <w:sz w:val="18"/>
                <w:szCs w:val="18"/>
                <w:lang w:val="de-CH"/>
              </w:rPr>
              <w:t>2.9</w:t>
            </w:r>
          </w:p>
        </w:tc>
        <w:tc>
          <w:tcPr>
            <w:tcW w:w="7223" w:type="dxa"/>
            <w:gridSpan w:val="2"/>
          </w:tcPr>
          <w:p w14:paraId="43F14748" w14:textId="77777777" w:rsidR="006475D6" w:rsidRPr="006475D6" w:rsidRDefault="006475D6" w:rsidP="006475D6">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Wenn Sie in eines der folgenden sanktionierten Länder/Gebiete reisen: Iran, Syrien, Nordkorea, (Nord) Sudan, Myanmar, Kuba, Venezuela, Russland, Belarus sowie die ukrainischen Regionen Krim, Sewastopol, Donezk, Luhansk, Cherson und Saporischschja;</w:t>
            </w:r>
          </w:p>
          <w:p w14:paraId="1A487CC9" w14:textId="77777777" w:rsidR="006475D6" w:rsidRPr="006475D6" w:rsidRDefault="006475D6" w:rsidP="006475D6">
            <w:pPr>
              <w:pStyle w:val="Listenabsatz"/>
              <w:numPr>
                <w:ilvl w:val="0"/>
                <w:numId w:val="31"/>
              </w:num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die </w:t>
            </w:r>
            <w:hyperlink r:id="rId13" w:history="1">
              <w:r w:rsidRPr="006475D6">
                <w:rPr>
                  <w:rStyle w:val="Hyperlink"/>
                  <w:rFonts w:asciiTheme="minorHAnsi" w:hAnsiTheme="minorHAnsi"/>
                  <w:sz w:val="18"/>
                  <w:szCs w:val="18"/>
                  <w:lang w:val="de-CH"/>
                </w:rPr>
                <w:t>Fachstelle Exportkontrolle</w:t>
              </w:r>
            </w:hyperlink>
            <w:r w:rsidRPr="006475D6">
              <w:rPr>
                <w:rFonts w:asciiTheme="minorHAnsi" w:hAnsiTheme="minorHAnsi"/>
                <w:color w:val="000000" w:themeColor="text1"/>
                <w:sz w:val="18"/>
                <w:szCs w:val="18"/>
                <w:lang w:val="de-CH"/>
              </w:rPr>
              <w:t> zur Prüfung kontaktiert?</w:t>
            </w:r>
          </w:p>
          <w:p w14:paraId="69E7E683" w14:textId="77777777" w:rsidR="006475D6" w:rsidRPr="006475D6" w:rsidRDefault="006475D6" w:rsidP="006475D6">
            <w:pPr>
              <w:pStyle w:val="Listenabsatz"/>
              <w:numPr>
                <w:ilvl w:val="0"/>
                <w:numId w:val="31"/>
              </w:num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eine Zertifikatsanfrage bei «Chubb» gemacht (Sanktionscheck)?</w:t>
            </w:r>
          </w:p>
          <w:p w14:paraId="008311FA" w14:textId="77777777" w:rsidR="006475D6" w:rsidRPr="006475D6" w:rsidRDefault="006475D6" w:rsidP="006475D6">
            <w:pPr>
              <w:pStyle w:val="Listenabsatz"/>
              <w:spacing w:before="20" w:after="20"/>
              <w:rPr>
                <w:rFonts w:asciiTheme="minorHAnsi" w:hAnsiTheme="minorHAnsi"/>
                <w:sz w:val="18"/>
                <w:szCs w:val="18"/>
                <w:lang w:val="de-CH"/>
              </w:rPr>
            </w:pPr>
            <w:r w:rsidRPr="006475D6">
              <w:rPr>
                <w:rFonts w:asciiTheme="minorHAnsi" w:hAnsiTheme="minorHAnsi"/>
                <w:color w:val="000000" w:themeColor="text1"/>
                <w:sz w:val="18"/>
                <w:szCs w:val="18"/>
                <w:lang w:val="de-CH"/>
              </w:rPr>
              <w:t xml:space="preserve"> </w:t>
            </w:r>
            <w:hyperlink r:id="rId14">
              <w:r w:rsidRPr="006475D6">
                <w:rPr>
                  <w:rStyle w:val="Hyperlink"/>
                  <w:rFonts w:asciiTheme="minorHAnsi" w:hAnsiTheme="minorHAnsi"/>
                  <w:sz w:val="18"/>
                  <w:szCs w:val="18"/>
                  <w:lang w:val="de-CH"/>
                </w:rPr>
                <w:t>certificates-CH@Chubb.com</w:t>
              </w:r>
            </w:hyperlink>
            <w:r w:rsidRPr="006475D6">
              <w:rPr>
                <w:rFonts w:asciiTheme="minorHAnsi" w:hAnsiTheme="minorHAnsi"/>
                <w:sz w:val="18"/>
                <w:szCs w:val="18"/>
                <w:lang w:val="de-CH"/>
              </w:rPr>
              <w:t xml:space="preserve"> </w:t>
            </w:r>
          </w:p>
          <w:p w14:paraId="3469A0BF" w14:textId="3F5543E4" w:rsidR="006475D6" w:rsidRPr="006475D6" w:rsidRDefault="006475D6" w:rsidP="006475D6">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 </w:t>
            </w:r>
            <w:r w:rsidRPr="006475D6">
              <w:rPr>
                <w:rFonts w:asciiTheme="minorHAnsi" w:hAnsiTheme="minorHAnsi"/>
                <w:b/>
                <w:bCs/>
                <w:sz w:val="18"/>
                <w:szCs w:val="18"/>
                <w:lang w:val="de-CH"/>
              </w:rPr>
              <w:t xml:space="preserve">Bevor Sie sich an </w:t>
            </w:r>
            <w:r w:rsidRPr="006475D6">
              <w:rPr>
                <w:rFonts w:asciiTheme="minorHAnsi" w:hAnsiTheme="minorHAnsi"/>
                <w:b/>
                <w:bCs/>
                <w:iCs/>
                <w:color w:val="000000" w:themeColor="text1"/>
                <w:sz w:val="18"/>
                <w:szCs w:val="18"/>
                <w:lang w:val="de-CH"/>
              </w:rPr>
              <w:t xml:space="preserve">«Chubb» </w:t>
            </w:r>
            <w:r w:rsidRPr="006475D6">
              <w:rPr>
                <w:rFonts w:asciiTheme="minorHAnsi" w:hAnsiTheme="minorHAnsi"/>
                <w:b/>
                <w:bCs/>
                <w:sz w:val="18"/>
                <w:szCs w:val="18"/>
                <w:lang w:val="de-CH"/>
              </w:rPr>
              <w:t>wenden, müssen Sie die Exportkontrolle der UZH kontaktieren.</w:t>
            </w:r>
          </w:p>
        </w:tc>
        <w:tc>
          <w:tcPr>
            <w:tcW w:w="1212" w:type="dxa"/>
          </w:tcPr>
          <w:p w14:paraId="1DC01D55" w14:textId="77777777" w:rsidR="006475D6" w:rsidRPr="006475D6" w:rsidRDefault="00000000" w:rsidP="006475D6">
            <w:pPr>
              <w:spacing w:before="20" w:after="20"/>
              <w:rPr>
                <w:rFonts w:asciiTheme="minorHAnsi" w:hAnsiTheme="minorHAnsi"/>
                <w:sz w:val="18"/>
                <w:szCs w:val="18"/>
                <w:lang w:val="de-CH"/>
              </w:rPr>
            </w:pPr>
            <w:sdt>
              <w:sdtPr>
                <w:rPr>
                  <w:sz w:val="18"/>
                  <w:szCs w:val="18"/>
                </w:rPr>
                <w:id w:val="-1497414709"/>
                <w14:checkbox>
                  <w14:checked w14:val="0"/>
                  <w14:checkedState w14:val="2612" w14:font="MS Gothic"/>
                  <w14:uncheckedState w14:val="2610" w14:font="MS Gothic"/>
                </w14:checkbox>
              </w:sdtPr>
              <w:sdtContent>
                <w:r w:rsidR="006475D6" w:rsidRPr="006475D6">
                  <w:rPr>
                    <w:rFonts w:asciiTheme="minorHAnsi" w:eastAsia="MS Gothic" w:hAnsiTheme="minorHAnsi"/>
                    <w:sz w:val="18"/>
                    <w:szCs w:val="18"/>
                    <w:lang w:val="de-CH"/>
                  </w:rPr>
                  <w:t>☐</w:t>
                </w:r>
              </w:sdtContent>
            </w:sdt>
            <w:r w:rsidR="006475D6" w:rsidRPr="006475D6">
              <w:rPr>
                <w:rFonts w:asciiTheme="minorHAnsi" w:hAnsiTheme="minorHAnsi"/>
                <w:sz w:val="18"/>
                <w:szCs w:val="18"/>
                <w:lang w:val="de-CH"/>
              </w:rPr>
              <w:t xml:space="preserve"> Ja </w:t>
            </w:r>
            <w:sdt>
              <w:sdtPr>
                <w:rPr>
                  <w:sz w:val="18"/>
                  <w:szCs w:val="18"/>
                </w:rPr>
                <w:id w:val="368348058"/>
                <w14:checkbox>
                  <w14:checked w14:val="0"/>
                  <w14:checkedState w14:val="2612" w14:font="MS Gothic"/>
                  <w14:uncheckedState w14:val="2610" w14:font="MS Gothic"/>
                </w14:checkbox>
              </w:sdtPr>
              <w:sdtContent>
                <w:r w:rsidR="006475D6" w:rsidRPr="006475D6">
                  <w:rPr>
                    <w:rFonts w:asciiTheme="minorHAnsi" w:eastAsia="MS Gothic" w:hAnsiTheme="minorHAnsi"/>
                    <w:sz w:val="18"/>
                    <w:szCs w:val="18"/>
                    <w:lang w:val="de-CH"/>
                  </w:rPr>
                  <w:t>☐</w:t>
                </w:r>
              </w:sdtContent>
            </w:sdt>
            <w:r w:rsidR="006475D6" w:rsidRPr="006475D6">
              <w:rPr>
                <w:rFonts w:asciiTheme="minorHAnsi" w:hAnsiTheme="minorHAnsi"/>
                <w:sz w:val="18"/>
                <w:szCs w:val="18"/>
                <w:lang w:val="de-CH"/>
              </w:rPr>
              <w:t xml:space="preserve"> Nein</w:t>
            </w:r>
          </w:p>
          <w:p w14:paraId="6E31F7C7" w14:textId="77777777" w:rsidR="006475D6" w:rsidRPr="006475D6" w:rsidRDefault="006475D6" w:rsidP="006475D6">
            <w:pPr>
              <w:spacing w:before="20" w:after="20"/>
              <w:rPr>
                <w:rFonts w:asciiTheme="minorHAnsi" w:hAnsiTheme="minorHAnsi"/>
                <w:sz w:val="18"/>
                <w:szCs w:val="18"/>
                <w:lang w:val="de-CH"/>
              </w:rPr>
            </w:pPr>
          </w:p>
          <w:p w14:paraId="0DFB8C73" w14:textId="77777777" w:rsidR="006475D6" w:rsidRPr="006475D6" w:rsidRDefault="006475D6" w:rsidP="006475D6">
            <w:pPr>
              <w:spacing w:before="20" w:after="20"/>
              <w:rPr>
                <w:rFonts w:asciiTheme="minorHAnsi" w:hAnsiTheme="minorHAnsi"/>
                <w:sz w:val="18"/>
                <w:szCs w:val="18"/>
                <w:lang w:val="de-CH"/>
              </w:rPr>
            </w:pPr>
          </w:p>
          <w:p w14:paraId="0647D4B3" w14:textId="77777777" w:rsidR="006475D6" w:rsidRPr="006475D6" w:rsidRDefault="00000000" w:rsidP="006475D6">
            <w:pPr>
              <w:spacing w:before="20" w:after="20"/>
              <w:rPr>
                <w:rFonts w:asciiTheme="minorHAnsi" w:hAnsiTheme="minorHAnsi"/>
                <w:sz w:val="18"/>
                <w:szCs w:val="18"/>
                <w:lang w:val="de-CH"/>
              </w:rPr>
            </w:pPr>
            <w:sdt>
              <w:sdtPr>
                <w:rPr>
                  <w:sz w:val="18"/>
                  <w:szCs w:val="18"/>
                </w:rPr>
                <w:id w:val="1367407997"/>
                <w14:checkbox>
                  <w14:checked w14:val="0"/>
                  <w14:checkedState w14:val="2612" w14:font="MS Gothic"/>
                  <w14:uncheckedState w14:val="2610" w14:font="MS Gothic"/>
                </w14:checkbox>
              </w:sdtPr>
              <w:sdtContent>
                <w:r w:rsidR="006475D6" w:rsidRPr="006475D6">
                  <w:rPr>
                    <w:rFonts w:asciiTheme="minorHAnsi" w:eastAsia="MS Gothic" w:hAnsiTheme="minorHAnsi"/>
                    <w:sz w:val="18"/>
                    <w:szCs w:val="18"/>
                    <w:lang w:val="de-CH"/>
                  </w:rPr>
                  <w:t>☐</w:t>
                </w:r>
              </w:sdtContent>
            </w:sdt>
            <w:r w:rsidR="006475D6" w:rsidRPr="006475D6">
              <w:rPr>
                <w:rFonts w:asciiTheme="minorHAnsi" w:hAnsiTheme="minorHAnsi"/>
                <w:sz w:val="18"/>
                <w:szCs w:val="18"/>
                <w:lang w:val="de-CH"/>
              </w:rPr>
              <w:t xml:space="preserve"> Ja </w:t>
            </w:r>
            <w:sdt>
              <w:sdtPr>
                <w:rPr>
                  <w:sz w:val="18"/>
                  <w:szCs w:val="18"/>
                </w:rPr>
                <w:id w:val="320937299"/>
                <w14:checkbox>
                  <w14:checked w14:val="0"/>
                  <w14:checkedState w14:val="2612" w14:font="MS Gothic"/>
                  <w14:uncheckedState w14:val="2610" w14:font="MS Gothic"/>
                </w14:checkbox>
              </w:sdtPr>
              <w:sdtContent>
                <w:r w:rsidR="006475D6" w:rsidRPr="006475D6">
                  <w:rPr>
                    <w:rFonts w:asciiTheme="minorHAnsi" w:eastAsia="MS Gothic" w:hAnsiTheme="minorHAnsi" w:cs="Segoe UI Symbol"/>
                    <w:sz w:val="18"/>
                    <w:szCs w:val="18"/>
                    <w:lang w:val="de-CH"/>
                  </w:rPr>
                  <w:t>☐</w:t>
                </w:r>
              </w:sdtContent>
            </w:sdt>
            <w:r w:rsidR="006475D6" w:rsidRPr="006475D6">
              <w:rPr>
                <w:rFonts w:asciiTheme="minorHAnsi" w:hAnsiTheme="minorHAnsi"/>
                <w:sz w:val="18"/>
                <w:szCs w:val="18"/>
                <w:lang w:val="de-CH"/>
              </w:rPr>
              <w:t xml:space="preserve"> Nein</w:t>
            </w:r>
          </w:p>
          <w:p w14:paraId="534896C1" w14:textId="36A43226" w:rsidR="006475D6" w:rsidRPr="006475D6" w:rsidRDefault="00000000" w:rsidP="006475D6">
            <w:pPr>
              <w:spacing w:before="20" w:after="20"/>
              <w:rPr>
                <w:rFonts w:asciiTheme="minorHAnsi" w:hAnsiTheme="minorHAnsi"/>
                <w:sz w:val="18"/>
                <w:szCs w:val="18"/>
                <w:lang w:val="de-CH"/>
              </w:rPr>
            </w:pPr>
            <w:sdt>
              <w:sdtPr>
                <w:rPr>
                  <w:sz w:val="18"/>
                  <w:szCs w:val="18"/>
                </w:rPr>
                <w:id w:val="-1234074542"/>
                <w14:checkbox>
                  <w14:checked w14:val="0"/>
                  <w14:checkedState w14:val="2612" w14:font="MS Gothic"/>
                  <w14:uncheckedState w14:val="2610" w14:font="MS Gothic"/>
                </w14:checkbox>
              </w:sdtPr>
              <w:sdtContent>
                <w:r w:rsidR="006475D6" w:rsidRPr="006475D6">
                  <w:rPr>
                    <w:rFonts w:asciiTheme="minorHAnsi" w:eastAsia="MS Gothic" w:hAnsiTheme="minorHAnsi"/>
                    <w:sz w:val="18"/>
                    <w:szCs w:val="18"/>
                    <w:lang w:val="de-CH"/>
                  </w:rPr>
                  <w:t>☐</w:t>
                </w:r>
              </w:sdtContent>
            </w:sdt>
            <w:r w:rsidR="006475D6" w:rsidRPr="006475D6">
              <w:rPr>
                <w:rFonts w:asciiTheme="minorHAnsi" w:hAnsiTheme="minorHAnsi"/>
                <w:sz w:val="18"/>
                <w:szCs w:val="18"/>
                <w:lang w:val="de-CH"/>
              </w:rPr>
              <w:t xml:space="preserve"> Ja </w:t>
            </w:r>
            <w:sdt>
              <w:sdtPr>
                <w:rPr>
                  <w:sz w:val="18"/>
                  <w:szCs w:val="18"/>
                </w:rPr>
                <w:id w:val="-1483455634"/>
                <w14:checkbox>
                  <w14:checked w14:val="0"/>
                  <w14:checkedState w14:val="2612" w14:font="MS Gothic"/>
                  <w14:uncheckedState w14:val="2610" w14:font="MS Gothic"/>
                </w14:checkbox>
              </w:sdtPr>
              <w:sdtContent>
                <w:r w:rsidR="006475D6" w:rsidRPr="006475D6">
                  <w:rPr>
                    <w:rFonts w:asciiTheme="minorHAnsi" w:eastAsia="MS Gothic" w:hAnsiTheme="minorHAnsi" w:cs="Segoe UI Symbol"/>
                    <w:sz w:val="18"/>
                    <w:szCs w:val="18"/>
                    <w:lang w:val="de-CH"/>
                  </w:rPr>
                  <w:t>☐</w:t>
                </w:r>
              </w:sdtContent>
            </w:sdt>
            <w:r w:rsidR="006475D6" w:rsidRPr="006475D6">
              <w:rPr>
                <w:rFonts w:asciiTheme="minorHAnsi" w:hAnsiTheme="minorHAnsi"/>
                <w:sz w:val="18"/>
                <w:szCs w:val="18"/>
                <w:lang w:val="de-CH"/>
              </w:rPr>
              <w:t xml:space="preserve"> Nein</w:t>
            </w:r>
          </w:p>
        </w:tc>
      </w:tr>
      <w:tr w:rsidR="00B157BD" w:rsidRPr="006475D6" w14:paraId="5255C7C9" w14:textId="77777777" w:rsidTr="007343A9">
        <w:trPr>
          <w:trHeight w:val="291"/>
        </w:trPr>
        <w:tc>
          <w:tcPr>
            <w:tcW w:w="569" w:type="dxa"/>
          </w:tcPr>
          <w:p w14:paraId="10270706"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2.10</w:t>
            </w:r>
          </w:p>
        </w:tc>
        <w:tc>
          <w:tcPr>
            <w:tcW w:w="7223" w:type="dxa"/>
            <w:gridSpan w:val="2"/>
          </w:tcPr>
          <w:p w14:paraId="4445330B" w14:textId="55CFEAC6" w:rsidR="00B157BD" w:rsidRPr="006475D6" w:rsidRDefault="00B36435" w:rsidP="00191942">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Haben Sie das </w:t>
            </w:r>
            <w:hyperlink r:id="rId15" w:history="1">
              <w:r w:rsidRPr="006475D6">
                <w:rPr>
                  <w:rStyle w:val="Hyperlink"/>
                  <w:rFonts w:asciiTheme="minorHAnsi" w:hAnsiTheme="minorHAnsi"/>
                  <w:sz w:val="18"/>
                  <w:szCs w:val="18"/>
                  <w:lang w:val="de-CH"/>
                </w:rPr>
                <w:t>UZH-Spesenreglement</w:t>
              </w:r>
            </w:hyperlink>
            <w:r w:rsidRPr="006475D6">
              <w:rPr>
                <w:rFonts w:asciiTheme="minorHAnsi" w:hAnsiTheme="minorHAnsi"/>
                <w:sz w:val="18"/>
                <w:szCs w:val="18"/>
                <w:lang w:val="de-CH"/>
              </w:rPr>
              <w:t xml:space="preserve"> für Geschäftsreisen beachtet?</w:t>
            </w:r>
          </w:p>
        </w:tc>
        <w:tc>
          <w:tcPr>
            <w:tcW w:w="1212" w:type="dxa"/>
          </w:tcPr>
          <w:p w14:paraId="2DC3F9E0" w14:textId="6201DF1E" w:rsidR="00B157BD" w:rsidRPr="006475D6" w:rsidRDefault="00000000" w:rsidP="00191942">
            <w:pPr>
              <w:spacing w:before="20" w:after="20"/>
              <w:rPr>
                <w:rFonts w:asciiTheme="minorHAnsi" w:eastAsia="MS Gothic" w:hAnsiTheme="minorHAnsi"/>
                <w:sz w:val="18"/>
                <w:szCs w:val="18"/>
                <w:lang w:val="de-CH"/>
              </w:rPr>
            </w:pPr>
            <w:sdt>
              <w:sdtPr>
                <w:rPr>
                  <w:rFonts w:ascii="Source Sans Pro" w:hAnsi="Source Sans Pro"/>
                  <w:sz w:val="18"/>
                  <w:szCs w:val="18"/>
                </w:rPr>
                <w:id w:val="-277491228"/>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868672755"/>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bl>
    <w:p w14:paraId="3FDE59D0" w14:textId="77777777" w:rsidR="00B157BD" w:rsidRPr="006475D6" w:rsidRDefault="00B157BD" w:rsidP="00B157BD">
      <w:pPr>
        <w:rPr>
          <w:sz w:val="18"/>
          <w:szCs w:val="18"/>
        </w:rPr>
      </w:pPr>
    </w:p>
    <w:p w14:paraId="50285AB3" w14:textId="77777777" w:rsidR="00B157BD" w:rsidRPr="006475D6" w:rsidRDefault="00B157BD" w:rsidP="00B157BD">
      <w:pPr>
        <w:rPr>
          <w:sz w:val="18"/>
          <w:szCs w:val="18"/>
        </w:rPr>
      </w:pPr>
      <w:r w:rsidRPr="006475D6">
        <w:rPr>
          <w:sz w:val="18"/>
          <w:szCs w:val="18"/>
        </w:rPr>
        <w:br w:type="page"/>
      </w:r>
    </w:p>
    <w:tbl>
      <w:tblPr>
        <w:tblStyle w:val="EinfacheTabelle1"/>
        <w:tblW w:w="0" w:type="auto"/>
        <w:tblLook w:val="0420" w:firstRow="1" w:lastRow="0" w:firstColumn="0" w:lastColumn="0" w:noHBand="0" w:noVBand="1"/>
      </w:tblPr>
      <w:tblGrid>
        <w:gridCol w:w="544"/>
        <w:gridCol w:w="7248"/>
        <w:gridCol w:w="1212"/>
      </w:tblGrid>
      <w:tr w:rsidR="00B157BD" w:rsidRPr="006475D6" w14:paraId="1088EB44" w14:textId="77777777" w:rsidTr="002F770F">
        <w:trPr>
          <w:cnfStyle w:val="100000000000" w:firstRow="1" w:lastRow="0" w:firstColumn="0" w:lastColumn="0" w:oddVBand="0" w:evenVBand="0" w:oddHBand="0" w:evenHBand="0" w:firstRowFirstColumn="0" w:firstRowLastColumn="0" w:lastRowFirstColumn="0" w:lastRowLastColumn="0"/>
          <w:trHeight w:val="454"/>
        </w:trPr>
        <w:tc>
          <w:tcPr>
            <w:tcW w:w="544" w:type="dxa"/>
            <w:shd w:val="clear" w:color="auto" w:fill="001D7B" w:themeFill="accent1" w:themeFillShade="BF"/>
            <w:vAlign w:val="center"/>
          </w:tcPr>
          <w:p w14:paraId="372C7293"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lastRenderedPageBreak/>
              <w:t>3.</w:t>
            </w:r>
          </w:p>
        </w:tc>
        <w:tc>
          <w:tcPr>
            <w:tcW w:w="7248" w:type="dxa"/>
            <w:shd w:val="clear" w:color="auto" w:fill="001D7B" w:themeFill="accent1" w:themeFillShade="BF"/>
            <w:vAlign w:val="center"/>
          </w:tcPr>
          <w:p w14:paraId="3F343A4F"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Risikoanalyse</w:t>
            </w:r>
          </w:p>
        </w:tc>
        <w:tc>
          <w:tcPr>
            <w:tcW w:w="1212" w:type="dxa"/>
            <w:shd w:val="clear" w:color="auto" w:fill="001D7B" w:themeFill="accent1" w:themeFillShade="BF"/>
            <w:vAlign w:val="center"/>
          </w:tcPr>
          <w:p w14:paraId="51ADB86C" w14:textId="499C4ACD" w:rsidR="00B157BD" w:rsidRPr="006475D6" w:rsidRDefault="00214698" w:rsidP="00191942">
            <w:pPr>
              <w:rPr>
                <w:rFonts w:asciiTheme="minorHAnsi" w:hAnsiTheme="minorHAnsi"/>
                <w:sz w:val="18"/>
                <w:szCs w:val="18"/>
                <w:lang w:val="de-CH"/>
              </w:rPr>
            </w:pPr>
            <w:r w:rsidRPr="006475D6">
              <w:rPr>
                <w:rFonts w:asciiTheme="minorHAnsi" w:hAnsiTheme="minorHAnsi"/>
                <w:sz w:val="18"/>
                <w:szCs w:val="18"/>
                <w:lang w:val="de-CH"/>
              </w:rPr>
              <w:t>Umsetzung</w:t>
            </w:r>
          </w:p>
        </w:tc>
      </w:tr>
      <w:tr w:rsidR="00B157BD" w:rsidRPr="006475D6" w14:paraId="2BF7FE44"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6FB655FC" w14:textId="33DB91EA"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3.</w:t>
            </w:r>
            <w:r w:rsidR="72649B63" w:rsidRPr="557842DB">
              <w:rPr>
                <w:rFonts w:asciiTheme="minorHAnsi" w:hAnsiTheme="minorHAnsi"/>
                <w:color w:val="000000" w:themeColor="text1"/>
                <w:sz w:val="18"/>
                <w:szCs w:val="18"/>
                <w:lang w:val="de-CH"/>
              </w:rPr>
              <w:t>1</w:t>
            </w:r>
          </w:p>
        </w:tc>
        <w:tc>
          <w:tcPr>
            <w:tcW w:w="7248" w:type="dxa"/>
          </w:tcPr>
          <w:p w14:paraId="410D8CEC" w14:textId="6186ED43"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Sind Sie sich der Risiken im Zusammenhang mit </w:t>
            </w:r>
            <w:r w:rsidR="00BD7F8D" w:rsidRPr="006475D6">
              <w:rPr>
                <w:rFonts w:asciiTheme="minorHAnsi" w:hAnsiTheme="minorHAnsi"/>
                <w:color w:val="000000" w:themeColor="text1"/>
                <w:sz w:val="18"/>
                <w:szCs w:val="18"/>
                <w:lang w:val="de-CH"/>
              </w:rPr>
              <w:t>der</w:t>
            </w:r>
            <w:r w:rsidRPr="006475D6">
              <w:rPr>
                <w:rFonts w:asciiTheme="minorHAnsi" w:hAnsiTheme="minorHAnsi"/>
                <w:color w:val="000000" w:themeColor="text1"/>
                <w:sz w:val="18"/>
                <w:szCs w:val="18"/>
                <w:lang w:val="de-CH"/>
              </w:rPr>
              <w:t xml:space="preserve"> </w:t>
            </w:r>
            <w:r w:rsidR="00BD7F8D" w:rsidRPr="006475D6">
              <w:rPr>
                <w:rFonts w:asciiTheme="minorHAnsi" w:hAnsiTheme="minorHAnsi"/>
                <w:color w:val="000000" w:themeColor="text1"/>
                <w:sz w:val="18"/>
                <w:szCs w:val="18"/>
                <w:lang w:val="de-CH"/>
              </w:rPr>
              <w:t>Reise</w:t>
            </w:r>
            <w:r w:rsidRPr="006475D6">
              <w:rPr>
                <w:rFonts w:asciiTheme="minorHAnsi" w:hAnsiTheme="minorHAnsi"/>
                <w:color w:val="000000" w:themeColor="text1"/>
                <w:sz w:val="18"/>
                <w:szCs w:val="18"/>
                <w:lang w:val="de-CH"/>
              </w:rPr>
              <w:t xml:space="preserve"> bewusst und haben Sie die entsprechenden Ma</w:t>
            </w:r>
            <w:r w:rsidR="00F55E32" w:rsidRPr="006475D6">
              <w:rPr>
                <w:rFonts w:asciiTheme="minorHAnsi" w:hAnsiTheme="minorHAnsi"/>
                <w:color w:val="000000" w:themeColor="text1"/>
                <w:sz w:val="18"/>
                <w:szCs w:val="18"/>
                <w:lang w:val="de-CH"/>
              </w:rPr>
              <w:t>ss</w:t>
            </w:r>
            <w:r w:rsidRPr="006475D6">
              <w:rPr>
                <w:rFonts w:asciiTheme="minorHAnsi" w:hAnsiTheme="minorHAnsi"/>
                <w:color w:val="000000" w:themeColor="text1"/>
                <w:sz w:val="18"/>
                <w:szCs w:val="18"/>
                <w:lang w:val="de-CH"/>
              </w:rPr>
              <w:t xml:space="preserve">nahmen ergriffen (z. B. </w:t>
            </w:r>
            <w:proofErr w:type="gramStart"/>
            <w:r w:rsidRPr="006475D6">
              <w:rPr>
                <w:rFonts w:asciiTheme="minorHAnsi" w:hAnsiTheme="minorHAnsi"/>
                <w:color w:val="000000" w:themeColor="text1"/>
                <w:sz w:val="18"/>
                <w:szCs w:val="18"/>
                <w:lang w:val="de-CH"/>
              </w:rPr>
              <w:t>bezüglich Transport</w:t>
            </w:r>
            <w:proofErr w:type="gramEnd"/>
            <w:r w:rsidRPr="006475D6">
              <w:rPr>
                <w:rFonts w:asciiTheme="minorHAnsi" w:hAnsiTheme="minorHAnsi"/>
                <w:color w:val="000000" w:themeColor="text1"/>
                <w:sz w:val="18"/>
                <w:szCs w:val="18"/>
                <w:lang w:val="de-CH"/>
              </w:rPr>
              <w:t>, Unterkunft oder möglicher Kriminalität und Gewalt)?</w:t>
            </w:r>
          </w:p>
        </w:tc>
        <w:tc>
          <w:tcPr>
            <w:tcW w:w="1212" w:type="dxa"/>
          </w:tcPr>
          <w:p w14:paraId="3FE4149F" w14:textId="393467B8" w:rsidR="00B157BD" w:rsidRPr="006475D6" w:rsidRDefault="00000000" w:rsidP="00191942">
            <w:pPr>
              <w:rPr>
                <w:rFonts w:asciiTheme="minorHAnsi" w:eastAsia="MS Gothic" w:hAnsiTheme="minorHAnsi"/>
                <w:sz w:val="18"/>
                <w:szCs w:val="18"/>
                <w:lang w:val="de-CH"/>
              </w:rPr>
            </w:pPr>
            <w:sdt>
              <w:sdtPr>
                <w:rPr>
                  <w:rFonts w:ascii="Source Sans Pro" w:hAnsi="Source Sans Pro"/>
                  <w:sz w:val="18"/>
                  <w:szCs w:val="18"/>
                </w:rPr>
                <w:id w:val="147309310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31924956"/>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B157BD" w:rsidRPr="006475D6" w14:paraId="4384C3B6" w14:textId="77777777" w:rsidTr="002F770F">
        <w:tc>
          <w:tcPr>
            <w:tcW w:w="544" w:type="dxa"/>
          </w:tcPr>
          <w:p w14:paraId="63E23CC2" w14:textId="72229091" w:rsidR="00B157BD" w:rsidRPr="006475D6" w:rsidRDefault="00B157BD" w:rsidP="00191942">
            <w:pPr>
              <w:spacing w:before="20" w:after="20"/>
              <w:rPr>
                <w:rFonts w:asciiTheme="minorHAnsi" w:eastAsiaTheme="minorEastAsia" w:hAnsiTheme="minorHAnsi" w:cstheme="minorBidi"/>
                <w:sz w:val="18"/>
                <w:szCs w:val="18"/>
                <w:lang w:val="de-CH" w:eastAsia="en-US"/>
              </w:rPr>
            </w:pPr>
            <w:r w:rsidRPr="006475D6">
              <w:rPr>
                <w:rFonts w:asciiTheme="minorHAnsi" w:hAnsiTheme="minorHAnsi"/>
                <w:color w:val="000000" w:themeColor="text1"/>
                <w:sz w:val="18"/>
                <w:szCs w:val="18"/>
                <w:lang w:val="de-CH"/>
              </w:rPr>
              <w:t>3.</w:t>
            </w:r>
            <w:r w:rsidR="3B8B11D9" w:rsidRPr="557842DB">
              <w:rPr>
                <w:rFonts w:asciiTheme="minorHAnsi" w:hAnsiTheme="minorHAnsi"/>
                <w:color w:val="000000" w:themeColor="text1"/>
                <w:sz w:val="18"/>
                <w:szCs w:val="18"/>
                <w:lang w:val="de-CH"/>
              </w:rPr>
              <w:t>2</w:t>
            </w:r>
          </w:p>
        </w:tc>
        <w:tc>
          <w:tcPr>
            <w:tcW w:w="7248" w:type="dxa"/>
          </w:tcPr>
          <w:p w14:paraId="6E1435DF" w14:textId="7AD113C5" w:rsidR="00B157BD" w:rsidRPr="006475D6" w:rsidRDefault="00B157BD" w:rsidP="00FA3A00">
            <w:pPr>
              <w:rPr>
                <w:rFonts w:asciiTheme="minorHAnsi" w:hAnsiTheme="minorHAnsi"/>
                <w:sz w:val="18"/>
                <w:szCs w:val="18"/>
                <w:lang w:val="de-CH"/>
              </w:rPr>
            </w:pPr>
            <w:r w:rsidRPr="006475D6">
              <w:rPr>
                <w:rFonts w:asciiTheme="minorHAnsi" w:hAnsiTheme="minorHAnsi"/>
                <w:sz w:val="18"/>
                <w:szCs w:val="18"/>
                <w:lang w:val="de-CH"/>
              </w:rPr>
              <w:t xml:space="preserve">Haben Sie die </w:t>
            </w:r>
            <w:hyperlink r:id="rId16" w:history="1">
              <w:r w:rsidRPr="009F3BD7">
                <w:rPr>
                  <w:rStyle w:val="Hyperlink"/>
                  <w:rFonts w:asciiTheme="minorHAnsi" w:hAnsiTheme="minorHAnsi"/>
                  <w:sz w:val="18"/>
                  <w:szCs w:val="18"/>
                  <w:lang w:val="de-CH"/>
                </w:rPr>
                <w:t>Vorschriften zu Exportkontrollen</w:t>
              </w:r>
            </w:hyperlink>
            <w:r w:rsidRPr="006475D6">
              <w:rPr>
                <w:rFonts w:asciiTheme="minorHAnsi" w:hAnsiTheme="minorHAnsi"/>
                <w:sz w:val="18"/>
                <w:szCs w:val="18"/>
                <w:lang w:val="de-CH"/>
              </w:rPr>
              <w:t xml:space="preserve">, Sanktionen und Embargos überprüft? Sie regelt insbesondere den grenzüberschreitenden Austausch von Waren, Technologien und Software sowohl für zivile als auch militärische Zwecke (Dual-Use </w:t>
            </w:r>
            <w:proofErr w:type="spellStart"/>
            <w:r w:rsidRPr="006475D6">
              <w:rPr>
                <w:rFonts w:asciiTheme="minorHAnsi" w:hAnsiTheme="minorHAnsi"/>
                <w:sz w:val="18"/>
                <w:szCs w:val="18"/>
                <w:lang w:val="de-CH"/>
              </w:rPr>
              <w:t>Goods</w:t>
            </w:r>
            <w:proofErr w:type="spellEnd"/>
            <w:r w:rsidRPr="006475D6">
              <w:rPr>
                <w:rFonts w:asciiTheme="minorHAnsi" w:hAnsiTheme="minorHAnsi"/>
                <w:sz w:val="18"/>
                <w:szCs w:val="18"/>
                <w:lang w:val="de-CH"/>
              </w:rPr>
              <w:t>), Kriegsmaterialien und Chemikalien.</w:t>
            </w:r>
          </w:p>
        </w:tc>
        <w:tc>
          <w:tcPr>
            <w:tcW w:w="1212" w:type="dxa"/>
          </w:tcPr>
          <w:p w14:paraId="1863B0DD" w14:textId="4234F129" w:rsidR="00B157BD" w:rsidRPr="006475D6" w:rsidRDefault="00000000" w:rsidP="00191942">
            <w:pPr>
              <w:rPr>
                <w:rFonts w:asciiTheme="minorHAnsi" w:eastAsia="MS Gothic" w:hAnsiTheme="minorHAnsi"/>
                <w:sz w:val="18"/>
                <w:szCs w:val="18"/>
                <w:lang w:val="de-CH"/>
              </w:rPr>
            </w:pPr>
            <w:sdt>
              <w:sdtPr>
                <w:rPr>
                  <w:rFonts w:ascii="Source Sans Pro" w:hAnsi="Source Sans Pro"/>
                  <w:sz w:val="18"/>
                  <w:szCs w:val="18"/>
                </w:rPr>
                <w:id w:val="250167573"/>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435411876"/>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B157BD" w:rsidRPr="006475D6" w14:paraId="6D7B5619"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5754E426" w14:textId="7CD3BAC4"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3.</w:t>
            </w:r>
            <w:r w:rsidR="6767601E" w:rsidRPr="557842DB">
              <w:rPr>
                <w:rFonts w:asciiTheme="minorHAnsi" w:hAnsiTheme="minorHAnsi"/>
                <w:color w:val="000000" w:themeColor="text1"/>
                <w:sz w:val="18"/>
                <w:szCs w:val="18"/>
                <w:lang w:val="de-CH"/>
              </w:rPr>
              <w:t>3</w:t>
            </w:r>
          </w:p>
        </w:tc>
        <w:tc>
          <w:tcPr>
            <w:tcW w:w="7248" w:type="dxa"/>
          </w:tcPr>
          <w:p w14:paraId="6EC16722" w14:textId="45F06AD0" w:rsidR="00B157BD" w:rsidRPr="006475D6" w:rsidRDefault="00170706" w:rsidP="00191942">
            <w:pPr>
              <w:spacing w:before="20" w:after="20"/>
              <w:rPr>
                <w:rFonts w:ascii="Source Sans Pro" w:hAnsi="Source Sans Pro"/>
                <w:sz w:val="18"/>
                <w:szCs w:val="18"/>
                <w:lang w:val="de-CH"/>
              </w:rPr>
            </w:pPr>
            <w:r w:rsidRPr="006475D6">
              <w:rPr>
                <w:rFonts w:asciiTheme="minorHAnsi" w:hAnsiTheme="minorHAnsi"/>
                <w:sz w:val="18"/>
                <w:szCs w:val="18"/>
                <w:lang w:val="de-CH"/>
              </w:rPr>
              <w:t>Sind Ihnen die</w:t>
            </w:r>
            <w:r w:rsidR="0009029C" w:rsidRPr="006475D6">
              <w:rPr>
                <w:rFonts w:asciiTheme="minorHAnsi" w:hAnsiTheme="minorHAnsi"/>
                <w:sz w:val="18"/>
                <w:szCs w:val="18"/>
                <w:lang w:val="de-CH"/>
              </w:rPr>
              <w:t xml:space="preserve"> Massnahmen zur</w:t>
            </w:r>
            <w:r w:rsidR="00B157BD" w:rsidRPr="006475D6">
              <w:rPr>
                <w:rFonts w:asciiTheme="minorHAnsi" w:hAnsiTheme="minorHAnsi"/>
                <w:sz w:val="18"/>
                <w:szCs w:val="18"/>
                <w:lang w:val="de-CH"/>
              </w:rPr>
              <w:t xml:space="preserve"> Informationssicherheit</w:t>
            </w:r>
            <w:r w:rsidRPr="006475D6">
              <w:rPr>
                <w:rFonts w:asciiTheme="minorHAnsi" w:hAnsiTheme="minorHAnsi"/>
                <w:sz w:val="18"/>
                <w:szCs w:val="18"/>
                <w:lang w:val="de-CH"/>
              </w:rPr>
              <w:t xml:space="preserve"> bekannt</w:t>
            </w:r>
            <w:r w:rsidR="00B157BD" w:rsidRPr="006475D6">
              <w:rPr>
                <w:rFonts w:asciiTheme="minorHAnsi" w:hAnsiTheme="minorHAnsi"/>
                <w:sz w:val="18"/>
                <w:szCs w:val="18"/>
                <w:lang w:val="de-CH"/>
              </w:rPr>
              <w:t>, um Ihre Daten und Informationen zu schützen (</w:t>
            </w:r>
            <w:r w:rsidR="00BD7F8D" w:rsidRPr="006475D6">
              <w:rPr>
                <w:rFonts w:asciiTheme="minorHAnsi" w:hAnsiTheme="minorHAnsi"/>
                <w:sz w:val="18"/>
                <w:szCs w:val="18"/>
                <w:lang w:val="de-CH"/>
              </w:rPr>
              <w:t>z.B</w:t>
            </w:r>
            <w:r w:rsidR="00B157BD" w:rsidRPr="006475D6">
              <w:rPr>
                <w:rFonts w:asciiTheme="minorHAnsi" w:hAnsiTheme="minorHAnsi"/>
                <w:sz w:val="18"/>
                <w:szCs w:val="18"/>
                <w:lang w:val="de-CH"/>
              </w:rPr>
              <w:t xml:space="preserve">. vertrauliche </w:t>
            </w:r>
            <w:r w:rsidR="00B157BD" w:rsidRPr="006475D6">
              <w:rPr>
                <w:rFonts w:ascii="Source Sans Pro" w:hAnsi="Source Sans Pro"/>
                <w:sz w:val="18"/>
                <w:szCs w:val="18"/>
                <w:lang w:val="de-CH"/>
              </w:rPr>
              <w:t>Forschungsdaten)?</w:t>
            </w:r>
          </w:p>
          <w:p w14:paraId="0C9E81AF" w14:textId="31FCE2C0" w:rsidR="00B157BD" w:rsidRPr="006475D6" w:rsidRDefault="00C77849" w:rsidP="00191942">
            <w:pPr>
              <w:spacing w:before="20" w:after="20"/>
              <w:rPr>
                <w:rFonts w:asciiTheme="minorHAnsi" w:hAnsiTheme="minorHAnsi"/>
                <w:sz w:val="18"/>
                <w:szCs w:val="18"/>
                <w:lang w:val="de-CH"/>
              </w:rPr>
            </w:pPr>
            <w:hyperlink r:id="rId17" w:history="1">
              <w:r w:rsidRPr="00C77849">
                <w:rPr>
                  <w:rStyle w:val="Hyperlink"/>
                  <w:rFonts w:ascii="Source Sans Pro" w:hAnsi="Source Sans Pro"/>
                  <w:sz w:val="18"/>
                  <w:szCs w:val="18"/>
                  <w:lang w:val="de-CH"/>
                </w:rPr>
                <w:t>https://www.informationsecurity.uzh.ch/de/themen/Reisen.html</w:t>
              </w:r>
            </w:hyperlink>
          </w:p>
        </w:tc>
        <w:tc>
          <w:tcPr>
            <w:tcW w:w="1212" w:type="dxa"/>
          </w:tcPr>
          <w:p w14:paraId="37E1D37E" w14:textId="3A701E91" w:rsidR="00B157BD" w:rsidRPr="006475D6" w:rsidRDefault="00000000" w:rsidP="00191942">
            <w:pPr>
              <w:rPr>
                <w:rFonts w:asciiTheme="minorHAnsi" w:eastAsia="MS Gothic" w:hAnsiTheme="minorHAnsi"/>
                <w:sz w:val="18"/>
                <w:szCs w:val="18"/>
                <w:lang w:val="de-CH"/>
              </w:rPr>
            </w:pPr>
            <w:sdt>
              <w:sdtPr>
                <w:rPr>
                  <w:rFonts w:ascii="Source Sans Pro" w:hAnsi="Source Sans Pro"/>
                  <w:sz w:val="18"/>
                  <w:szCs w:val="18"/>
                </w:rPr>
                <w:id w:val="1418138486"/>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565567211"/>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bl>
    <w:p w14:paraId="2FA2E84E" w14:textId="77777777" w:rsidR="00B157BD" w:rsidRPr="006475D6" w:rsidRDefault="00B157BD" w:rsidP="00B157BD">
      <w:pPr>
        <w:rPr>
          <w:sz w:val="18"/>
          <w:szCs w:val="18"/>
        </w:rPr>
      </w:pPr>
    </w:p>
    <w:tbl>
      <w:tblPr>
        <w:tblStyle w:val="EinfacheTabelle1"/>
        <w:tblW w:w="0" w:type="auto"/>
        <w:tblLook w:val="0420" w:firstRow="1" w:lastRow="0" w:firstColumn="0" w:lastColumn="0" w:noHBand="0" w:noVBand="1"/>
      </w:tblPr>
      <w:tblGrid>
        <w:gridCol w:w="564"/>
        <w:gridCol w:w="7228"/>
        <w:gridCol w:w="1212"/>
      </w:tblGrid>
      <w:tr w:rsidR="00B157BD" w:rsidRPr="006475D6" w14:paraId="014E372F" w14:textId="77777777" w:rsidTr="002F770F">
        <w:trPr>
          <w:cnfStyle w:val="100000000000" w:firstRow="1" w:lastRow="0" w:firstColumn="0" w:lastColumn="0" w:oddVBand="0" w:evenVBand="0" w:oddHBand="0" w:evenHBand="0" w:firstRowFirstColumn="0" w:firstRowLastColumn="0" w:lastRowFirstColumn="0" w:lastRowLastColumn="0"/>
          <w:trHeight w:val="454"/>
        </w:trPr>
        <w:tc>
          <w:tcPr>
            <w:tcW w:w="564" w:type="dxa"/>
            <w:shd w:val="clear" w:color="auto" w:fill="001D7B" w:themeFill="accent1" w:themeFillShade="BF"/>
            <w:vAlign w:val="center"/>
          </w:tcPr>
          <w:p w14:paraId="17B6CF7B"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4.</w:t>
            </w:r>
          </w:p>
        </w:tc>
        <w:tc>
          <w:tcPr>
            <w:tcW w:w="7228" w:type="dxa"/>
            <w:shd w:val="clear" w:color="auto" w:fill="001D7B" w:themeFill="accent1" w:themeFillShade="BF"/>
            <w:vAlign w:val="center"/>
          </w:tcPr>
          <w:p w14:paraId="5B425EAD"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Nach der Buchung</w:t>
            </w:r>
          </w:p>
        </w:tc>
        <w:tc>
          <w:tcPr>
            <w:tcW w:w="1212" w:type="dxa"/>
            <w:shd w:val="clear" w:color="auto" w:fill="001D7B" w:themeFill="accent1" w:themeFillShade="BF"/>
            <w:vAlign w:val="center"/>
          </w:tcPr>
          <w:p w14:paraId="1C36E725" w14:textId="7DB75B40" w:rsidR="00B157BD" w:rsidRPr="006475D6" w:rsidRDefault="00214698" w:rsidP="00191942">
            <w:pPr>
              <w:rPr>
                <w:rFonts w:asciiTheme="minorHAnsi" w:hAnsiTheme="minorHAnsi"/>
                <w:sz w:val="18"/>
                <w:szCs w:val="18"/>
                <w:lang w:val="de-CH"/>
              </w:rPr>
            </w:pPr>
            <w:r w:rsidRPr="006475D6">
              <w:rPr>
                <w:rFonts w:asciiTheme="minorHAnsi" w:hAnsiTheme="minorHAnsi"/>
                <w:sz w:val="18"/>
                <w:szCs w:val="18"/>
                <w:lang w:val="de-CH"/>
              </w:rPr>
              <w:t>Umsetzung</w:t>
            </w:r>
          </w:p>
        </w:tc>
      </w:tr>
      <w:tr w:rsidR="00991F45" w:rsidRPr="006475D6" w14:paraId="75D03903" w14:textId="77777777" w:rsidTr="002F770F">
        <w:trPr>
          <w:cnfStyle w:val="000000100000" w:firstRow="0" w:lastRow="0" w:firstColumn="0" w:lastColumn="0" w:oddVBand="0" w:evenVBand="0" w:oddHBand="1" w:evenHBand="0" w:firstRowFirstColumn="0" w:firstRowLastColumn="0" w:lastRowFirstColumn="0" w:lastRowLastColumn="0"/>
        </w:trPr>
        <w:tc>
          <w:tcPr>
            <w:tcW w:w="564" w:type="dxa"/>
          </w:tcPr>
          <w:p w14:paraId="30A7B727"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4.1</w:t>
            </w:r>
          </w:p>
        </w:tc>
        <w:tc>
          <w:tcPr>
            <w:tcW w:w="7228" w:type="dxa"/>
          </w:tcPr>
          <w:p w14:paraId="2D2A2C09" w14:textId="6D9D70F6"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Haben Sie das Ablaufdatum Ihres Reisepasses oder Ihrer ID-Karte überprüft? </w:t>
            </w:r>
          </w:p>
        </w:tc>
        <w:tc>
          <w:tcPr>
            <w:tcW w:w="1212" w:type="dxa"/>
          </w:tcPr>
          <w:p w14:paraId="45E82495" w14:textId="061ED568" w:rsidR="00991F45" w:rsidRPr="006475D6" w:rsidRDefault="00000000" w:rsidP="00991F45">
            <w:pPr>
              <w:rPr>
                <w:rFonts w:asciiTheme="minorHAnsi" w:hAnsiTheme="minorHAnsi"/>
                <w:color w:val="A3A3A3" w:themeColor="text2" w:themeTint="99"/>
                <w:sz w:val="18"/>
                <w:szCs w:val="18"/>
                <w:lang w:val="de-CH"/>
              </w:rPr>
            </w:pPr>
            <w:sdt>
              <w:sdtPr>
                <w:rPr>
                  <w:rFonts w:ascii="Source Sans Pro" w:hAnsi="Source Sans Pro"/>
                  <w:sz w:val="18"/>
                  <w:szCs w:val="18"/>
                </w:rPr>
                <w:id w:val="-1266618774"/>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70247353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2CBCFB91" w14:textId="77777777" w:rsidTr="002F770F">
        <w:tc>
          <w:tcPr>
            <w:tcW w:w="564" w:type="dxa"/>
          </w:tcPr>
          <w:p w14:paraId="50281842"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4.2</w:t>
            </w:r>
          </w:p>
        </w:tc>
        <w:tc>
          <w:tcPr>
            <w:tcW w:w="7228" w:type="dxa"/>
          </w:tcPr>
          <w:p w14:paraId="2D3772AC"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die notwendigen Visa beantragt?</w:t>
            </w:r>
          </w:p>
        </w:tc>
        <w:tc>
          <w:tcPr>
            <w:tcW w:w="1212" w:type="dxa"/>
          </w:tcPr>
          <w:p w14:paraId="4336EA08" w14:textId="7DCE1191"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1247142005"/>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650021530"/>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3624D32B" w14:textId="77777777" w:rsidTr="002F770F">
        <w:trPr>
          <w:cnfStyle w:val="000000100000" w:firstRow="0" w:lastRow="0" w:firstColumn="0" w:lastColumn="0" w:oddVBand="0" w:evenVBand="0" w:oddHBand="1" w:evenHBand="0" w:firstRowFirstColumn="0" w:firstRowLastColumn="0" w:lastRowFirstColumn="0" w:lastRowLastColumn="0"/>
        </w:trPr>
        <w:tc>
          <w:tcPr>
            <w:tcW w:w="564" w:type="dxa"/>
          </w:tcPr>
          <w:p w14:paraId="690BA82A"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4.3</w:t>
            </w:r>
          </w:p>
        </w:tc>
        <w:tc>
          <w:tcPr>
            <w:tcW w:w="7228" w:type="dxa"/>
          </w:tcPr>
          <w:p w14:paraId="7F3F3FD3" w14:textId="4B93F20D"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geprüft, welche Zahlungsmethoden akzeptiert werden – und vielleicht etwas Bargeld bestellt?</w:t>
            </w:r>
          </w:p>
        </w:tc>
        <w:tc>
          <w:tcPr>
            <w:tcW w:w="1212" w:type="dxa"/>
          </w:tcPr>
          <w:p w14:paraId="3880896C" w14:textId="1E521CC6" w:rsidR="00991F45" w:rsidRPr="006475D6" w:rsidRDefault="00000000" w:rsidP="00991F45">
            <w:pPr>
              <w:rPr>
                <w:rFonts w:asciiTheme="minorHAnsi" w:eastAsia="MS Gothic" w:hAnsiTheme="minorHAnsi"/>
                <w:sz w:val="18"/>
                <w:szCs w:val="18"/>
                <w:lang w:val="de-CH"/>
              </w:rPr>
            </w:pPr>
            <w:sdt>
              <w:sdtPr>
                <w:rPr>
                  <w:rFonts w:ascii="Source Sans Pro" w:hAnsi="Source Sans Pro"/>
                  <w:sz w:val="18"/>
                  <w:szCs w:val="18"/>
                </w:rPr>
                <w:id w:val="1784382334"/>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47252936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79E3664C" w14:textId="77777777" w:rsidTr="002F770F">
        <w:tc>
          <w:tcPr>
            <w:tcW w:w="564" w:type="dxa"/>
          </w:tcPr>
          <w:p w14:paraId="3DC5F7C8"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4.4</w:t>
            </w:r>
          </w:p>
        </w:tc>
        <w:tc>
          <w:tcPr>
            <w:tcW w:w="7228" w:type="dxa"/>
          </w:tcPr>
          <w:p w14:paraId="6EBF815B" w14:textId="2C5408F0"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bei Bedarf eine Kreditkarte beantragt oder das Kreditlimit erhöht? (Eine Kreditkarte ist für die Automietung unerlässlich; Autovermietungen akzeptieren keine Debitkarten.)</w:t>
            </w:r>
          </w:p>
        </w:tc>
        <w:tc>
          <w:tcPr>
            <w:tcW w:w="1212" w:type="dxa"/>
          </w:tcPr>
          <w:p w14:paraId="43D267C2" w14:textId="78E1DA75"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85245888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015726399"/>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50C7EC96" w14:textId="77777777" w:rsidTr="002F770F">
        <w:trPr>
          <w:cnfStyle w:val="000000100000" w:firstRow="0" w:lastRow="0" w:firstColumn="0" w:lastColumn="0" w:oddVBand="0" w:evenVBand="0" w:oddHBand="1" w:evenHBand="0" w:firstRowFirstColumn="0" w:firstRowLastColumn="0" w:lastRowFirstColumn="0" w:lastRowLastColumn="0"/>
        </w:trPr>
        <w:tc>
          <w:tcPr>
            <w:tcW w:w="564" w:type="dxa"/>
          </w:tcPr>
          <w:p w14:paraId="23D8763C"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4.5</w:t>
            </w:r>
          </w:p>
        </w:tc>
        <w:tc>
          <w:tcPr>
            <w:tcW w:w="7228" w:type="dxa"/>
          </w:tcPr>
          <w:p w14:paraId="2B36E0BD" w14:textId="11B2780D"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Haben Sie sich mit lokalen Gesetzen und Bräuchen vertraut gemacht, z. B. Beschränkungen beim Alkoholkonsum und Kleiderordnung? </w:t>
            </w:r>
          </w:p>
          <w:p w14:paraId="22E58C48" w14:textId="3F44E521"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Kennen Sie die LGBTIQ-Rechte gemäss der ILGA-Weltkarte? </w:t>
            </w:r>
          </w:p>
          <w:p w14:paraId="5B437E0C" w14:textId="77777777" w:rsidR="00991F45" w:rsidRPr="006475D6" w:rsidRDefault="00991F45" w:rsidP="00991F45">
            <w:pPr>
              <w:spacing w:before="20" w:after="20"/>
              <w:rPr>
                <w:rFonts w:asciiTheme="minorHAnsi" w:hAnsiTheme="minorHAnsi"/>
                <w:color w:val="000000" w:themeColor="text1"/>
                <w:sz w:val="18"/>
                <w:szCs w:val="18"/>
                <w:lang w:val="de-CH"/>
              </w:rPr>
            </w:pPr>
            <w:hyperlink r:id="rId18" w:history="1">
              <w:r w:rsidRPr="006475D6">
                <w:rPr>
                  <w:rStyle w:val="Hyperlink"/>
                  <w:rFonts w:asciiTheme="minorHAnsi" w:hAnsiTheme="minorHAnsi"/>
                  <w:sz w:val="18"/>
                  <w:szCs w:val="18"/>
                  <w:lang w:val="de-CH"/>
                </w:rPr>
                <w:t>https://ilga.org/ilga-world-maps/</w:t>
              </w:r>
            </w:hyperlink>
            <w:r w:rsidRPr="006475D6">
              <w:rPr>
                <w:rFonts w:asciiTheme="minorHAnsi" w:hAnsiTheme="minorHAnsi"/>
                <w:color w:val="000000" w:themeColor="text1"/>
                <w:sz w:val="18"/>
                <w:szCs w:val="18"/>
                <w:lang w:val="de-CH"/>
              </w:rPr>
              <w:t xml:space="preserve"> </w:t>
            </w:r>
          </w:p>
        </w:tc>
        <w:tc>
          <w:tcPr>
            <w:tcW w:w="1212" w:type="dxa"/>
          </w:tcPr>
          <w:p w14:paraId="0D23D60D" w14:textId="7FBC8D55" w:rsidR="00991F45" w:rsidRDefault="00000000" w:rsidP="00991F45">
            <w:pPr>
              <w:rPr>
                <w:rFonts w:ascii="Source Sans Pro" w:hAnsi="Source Sans Pro"/>
                <w:sz w:val="18"/>
                <w:szCs w:val="18"/>
                <w:lang w:val="de-CH"/>
              </w:rPr>
            </w:pPr>
            <w:sdt>
              <w:sdtPr>
                <w:rPr>
                  <w:rFonts w:ascii="Source Sans Pro" w:hAnsi="Source Sans Pro"/>
                  <w:sz w:val="18"/>
                  <w:szCs w:val="18"/>
                </w:rPr>
                <w:id w:val="-1894805168"/>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385689478"/>
                <w14:checkbox>
                  <w14:checked w14:val="0"/>
                  <w14:checkedState w14:val="2612" w14:font="MS Gothic"/>
                  <w14:uncheckedState w14:val="2610" w14:font="MS Gothic"/>
                </w14:checkbox>
              </w:sdtPr>
              <w:sdtContent>
                <w:r w:rsidR="00E85124">
                  <w:rPr>
                    <w:rFonts w:ascii="MS Gothic" w:eastAsia="MS Gothic" w:hAnsi="MS Gothic" w:hint="eastAsia"/>
                    <w:sz w:val="18"/>
                    <w:szCs w:val="18"/>
                  </w:rPr>
                  <w:t>☐</w:t>
                </w:r>
              </w:sdtContent>
            </w:sdt>
            <w:r w:rsidR="00991F45" w:rsidRPr="006475D6">
              <w:rPr>
                <w:rFonts w:ascii="Source Sans Pro" w:hAnsi="Source Sans Pro"/>
                <w:sz w:val="18"/>
                <w:szCs w:val="18"/>
                <w:lang w:val="de-CH"/>
              </w:rPr>
              <w:t xml:space="preserve"> Nein</w:t>
            </w:r>
          </w:p>
          <w:p w14:paraId="2EDF014C" w14:textId="77777777" w:rsidR="00714D34" w:rsidRDefault="00714D34" w:rsidP="00991F45">
            <w:pPr>
              <w:rPr>
                <w:rFonts w:ascii="Source Sans Pro" w:hAnsi="Source Sans Pro"/>
                <w:sz w:val="18"/>
                <w:szCs w:val="18"/>
                <w:lang w:val="de-CH"/>
              </w:rPr>
            </w:pPr>
          </w:p>
          <w:p w14:paraId="05F9874B" w14:textId="4D2DC40C" w:rsidR="00714D34" w:rsidRPr="006475D6" w:rsidRDefault="00000000" w:rsidP="00991F45">
            <w:pPr>
              <w:rPr>
                <w:rFonts w:asciiTheme="minorHAnsi" w:eastAsia="MS Gothic" w:hAnsiTheme="minorHAnsi"/>
                <w:sz w:val="18"/>
                <w:szCs w:val="18"/>
                <w:lang w:val="de-CH"/>
              </w:rPr>
            </w:pPr>
            <w:sdt>
              <w:sdtPr>
                <w:rPr>
                  <w:rFonts w:ascii="Source Sans Pro" w:hAnsi="Source Sans Pro"/>
                  <w:sz w:val="18"/>
                  <w:szCs w:val="18"/>
                </w:rPr>
                <w:id w:val="-1088001305"/>
                <w14:checkbox>
                  <w14:checked w14:val="0"/>
                  <w14:checkedState w14:val="2612" w14:font="MS Gothic"/>
                  <w14:uncheckedState w14:val="2610" w14:font="MS Gothic"/>
                </w14:checkbox>
              </w:sdtPr>
              <w:sdtContent>
                <w:r w:rsidR="00714D34" w:rsidRPr="006475D6">
                  <w:rPr>
                    <w:rFonts w:ascii="Source Sans Pro" w:eastAsia="MS Gothic" w:hAnsi="Source Sans Pro"/>
                    <w:sz w:val="18"/>
                    <w:szCs w:val="18"/>
                    <w:lang w:val="de-CH"/>
                  </w:rPr>
                  <w:t>☐</w:t>
                </w:r>
              </w:sdtContent>
            </w:sdt>
            <w:r w:rsidR="00714D34" w:rsidRPr="006475D6">
              <w:rPr>
                <w:rFonts w:ascii="Source Sans Pro" w:hAnsi="Source Sans Pro"/>
                <w:sz w:val="18"/>
                <w:szCs w:val="18"/>
                <w:lang w:val="de-CH"/>
              </w:rPr>
              <w:t xml:space="preserve"> Ja </w:t>
            </w:r>
            <w:sdt>
              <w:sdtPr>
                <w:rPr>
                  <w:rFonts w:ascii="Source Sans Pro" w:hAnsi="Source Sans Pro"/>
                  <w:sz w:val="18"/>
                  <w:szCs w:val="18"/>
                </w:rPr>
                <w:id w:val="2069683028"/>
                <w14:checkbox>
                  <w14:checked w14:val="0"/>
                  <w14:checkedState w14:val="2612" w14:font="MS Gothic"/>
                  <w14:uncheckedState w14:val="2610" w14:font="MS Gothic"/>
                </w14:checkbox>
              </w:sdtPr>
              <w:sdtContent>
                <w:r w:rsidR="00714D34" w:rsidRPr="006475D6">
                  <w:rPr>
                    <w:rFonts w:ascii="Source Sans Pro" w:eastAsia="MS Gothic" w:hAnsi="Source Sans Pro"/>
                    <w:sz w:val="18"/>
                    <w:szCs w:val="18"/>
                    <w:lang w:val="de-CH"/>
                  </w:rPr>
                  <w:t>☐</w:t>
                </w:r>
              </w:sdtContent>
            </w:sdt>
            <w:r w:rsidR="00714D34" w:rsidRPr="006475D6">
              <w:rPr>
                <w:rFonts w:ascii="Source Sans Pro" w:hAnsi="Source Sans Pro"/>
                <w:sz w:val="18"/>
                <w:szCs w:val="18"/>
                <w:lang w:val="de-CH"/>
              </w:rPr>
              <w:t xml:space="preserve"> Nein</w:t>
            </w:r>
          </w:p>
        </w:tc>
      </w:tr>
      <w:tr w:rsidR="00991F45" w:rsidRPr="006475D6" w14:paraId="7A964F31" w14:textId="77777777" w:rsidTr="002F770F">
        <w:tc>
          <w:tcPr>
            <w:tcW w:w="564" w:type="dxa"/>
          </w:tcPr>
          <w:p w14:paraId="20CC1401"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4.6</w:t>
            </w:r>
          </w:p>
        </w:tc>
        <w:tc>
          <w:tcPr>
            <w:tcW w:w="7228" w:type="dxa"/>
          </w:tcPr>
          <w:p w14:paraId="50283837" w14:textId="06070E83"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Kopien des Reisepasses, der Kreditkarte(n), des Führerscheins, usw. gemacht?</w:t>
            </w:r>
          </w:p>
        </w:tc>
        <w:tc>
          <w:tcPr>
            <w:tcW w:w="1212" w:type="dxa"/>
          </w:tcPr>
          <w:p w14:paraId="32016541" w14:textId="085A99EE" w:rsidR="00991F45" w:rsidRPr="006475D6" w:rsidRDefault="00000000" w:rsidP="00991F45">
            <w:pPr>
              <w:rPr>
                <w:rFonts w:asciiTheme="minorHAnsi" w:eastAsia="MS Gothic" w:hAnsiTheme="minorHAnsi"/>
                <w:sz w:val="18"/>
                <w:szCs w:val="18"/>
                <w:lang w:val="de-CH"/>
              </w:rPr>
            </w:pPr>
            <w:sdt>
              <w:sdtPr>
                <w:rPr>
                  <w:rFonts w:ascii="Source Sans Pro" w:hAnsi="Source Sans Pro"/>
                  <w:sz w:val="18"/>
                  <w:szCs w:val="18"/>
                </w:rPr>
                <w:id w:val="2039316755"/>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44941620"/>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bl>
    <w:p w14:paraId="7369102C" w14:textId="77777777" w:rsidR="00B157BD" w:rsidRPr="006475D6" w:rsidRDefault="00B157BD" w:rsidP="00B157BD">
      <w:pPr>
        <w:rPr>
          <w:sz w:val="18"/>
          <w:szCs w:val="18"/>
        </w:rPr>
      </w:pPr>
    </w:p>
    <w:tbl>
      <w:tblPr>
        <w:tblStyle w:val="EinfacheTabelle1"/>
        <w:tblW w:w="0" w:type="auto"/>
        <w:tblLook w:val="0420" w:firstRow="1" w:lastRow="0" w:firstColumn="0" w:lastColumn="0" w:noHBand="0" w:noVBand="1"/>
      </w:tblPr>
      <w:tblGrid>
        <w:gridCol w:w="544"/>
        <w:gridCol w:w="7248"/>
        <w:gridCol w:w="1212"/>
      </w:tblGrid>
      <w:tr w:rsidR="00B157BD" w:rsidRPr="006475D6" w14:paraId="4CC427DD" w14:textId="77777777" w:rsidTr="002F770F">
        <w:trPr>
          <w:cnfStyle w:val="100000000000" w:firstRow="1" w:lastRow="0" w:firstColumn="0" w:lastColumn="0" w:oddVBand="0" w:evenVBand="0" w:oddHBand="0" w:evenHBand="0" w:firstRowFirstColumn="0" w:firstRowLastColumn="0" w:lastRowFirstColumn="0" w:lastRowLastColumn="0"/>
          <w:trHeight w:val="454"/>
        </w:trPr>
        <w:tc>
          <w:tcPr>
            <w:tcW w:w="544" w:type="dxa"/>
            <w:shd w:val="clear" w:color="auto" w:fill="001D7B" w:themeFill="accent1" w:themeFillShade="BF"/>
            <w:vAlign w:val="center"/>
          </w:tcPr>
          <w:p w14:paraId="209E4E1D"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5.</w:t>
            </w:r>
          </w:p>
        </w:tc>
        <w:tc>
          <w:tcPr>
            <w:tcW w:w="7248" w:type="dxa"/>
            <w:shd w:val="clear" w:color="auto" w:fill="001D7B" w:themeFill="accent1" w:themeFillShade="BF"/>
            <w:vAlign w:val="center"/>
          </w:tcPr>
          <w:p w14:paraId="74277830"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 xml:space="preserve">Medizinische Vorbereitung </w:t>
            </w:r>
          </w:p>
        </w:tc>
        <w:tc>
          <w:tcPr>
            <w:tcW w:w="1212" w:type="dxa"/>
            <w:shd w:val="clear" w:color="auto" w:fill="001D7B" w:themeFill="accent1" w:themeFillShade="BF"/>
            <w:vAlign w:val="center"/>
          </w:tcPr>
          <w:p w14:paraId="293AB87C" w14:textId="044407EC" w:rsidR="00B157BD" w:rsidRPr="006475D6" w:rsidRDefault="00214698" w:rsidP="00191942">
            <w:pPr>
              <w:rPr>
                <w:rFonts w:asciiTheme="minorHAnsi" w:hAnsiTheme="minorHAnsi"/>
                <w:sz w:val="18"/>
                <w:szCs w:val="18"/>
                <w:lang w:val="de-CH"/>
              </w:rPr>
            </w:pPr>
            <w:r w:rsidRPr="006475D6">
              <w:rPr>
                <w:rFonts w:asciiTheme="minorHAnsi" w:hAnsiTheme="minorHAnsi"/>
                <w:sz w:val="18"/>
                <w:szCs w:val="18"/>
                <w:lang w:val="de-CH"/>
              </w:rPr>
              <w:t>Umsetzung</w:t>
            </w:r>
          </w:p>
        </w:tc>
      </w:tr>
      <w:tr w:rsidR="00991F45" w:rsidRPr="006475D6" w14:paraId="22DB3843"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1C3A39AE"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5.1</w:t>
            </w:r>
          </w:p>
        </w:tc>
        <w:tc>
          <w:tcPr>
            <w:tcW w:w="7248" w:type="dxa"/>
          </w:tcPr>
          <w:p w14:paraId="6659C91C" w14:textId="77777777" w:rsidR="003D5E6D" w:rsidRPr="006475D6" w:rsidRDefault="00991F45" w:rsidP="00991F45">
            <w:pPr>
              <w:spacing w:before="20" w:after="20"/>
              <w:rPr>
                <w:rFonts w:ascii="Source Sans Pro" w:hAnsi="Source Sans Pro"/>
                <w:color w:val="000000" w:themeColor="text1"/>
                <w:sz w:val="18"/>
                <w:szCs w:val="18"/>
                <w:lang w:val="de-CH"/>
              </w:rPr>
            </w:pPr>
            <w:r w:rsidRPr="006475D6">
              <w:rPr>
                <w:rFonts w:asciiTheme="minorHAnsi" w:hAnsiTheme="minorHAnsi"/>
                <w:color w:val="000000" w:themeColor="text1"/>
                <w:sz w:val="18"/>
                <w:szCs w:val="18"/>
                <w:lang w:val="de-CH"/>
              </w:rPr>
              <w:t>Haben Sie die Gesundheitslage überprüft (z. B. Impfungen,</w:t>
            </w:r>
            <w:r w:rsidRPr="006475D6">
              <w:rPr>
                <w:rFonts w:asciiTheme="minorHAnsi" w:hAnsiTheme="minorHAnsi"/>
                <w:sz w:val="18"/>
                <w:szCs w:val="18"/>
                <w:lang w:val="de-CH"/>
              </w:rPr>
              <w:t xml:space="preserve"> Malaria,</w:t>
            </w:r>
            <w:r w:rsidRPr="006475D6">
              <w:rPr>
                <w:rFonts w:asciiTheme="minorHAnsi" w:hAnsiTheme="minorHAnsi"/>
                <w:color w:val="000000" w:themeColor="text1"/>
                <w:sz w:val="18"/>
                <w:szCs w:val="18"/>
                <w:lang w:val="de-CH"/>
              </w:rPr>
              <w:t xml:space="preserve"> Verfügbarkeit medizinischer Versorgung im Land, Hygiene, </w:t>
            </w:r>
            <w:r w:rsidRPr="006475D6">
              <w:rPr>
                <w:rFonts w:asciiTheme="minorHAnsi" w:hAnsiTheme="minorHAnsi"/>
                <w:sz w:val="18"/>
                <w:szCs w:val="18"/>
                <w:lang w:val="de-CH"/>
              </w:rPr>
              <w:t>Dehydrierung, Sonnenstich, Höhenkrankheit usw.)</w:t>
            </w:r>
            <w:r w:rsidRPr="006475D6">
              <w:rPr>
                <w:rFonts w:asciiTheme="minorHAnsi" w:hAnsiTheme="minorHAnsi"/>
                <w:color w:val="000000" w:themeColor="text1"/>
                <w:sz w:val="18"/>
                <w:szCs w:val="18"/>
                <w:lang w:val="de-CH"/>
              </w:rPr>
              <w:t>?</w:t>
            </w:r>
            <w:r w:rsidR="007F4C7E" w:rsidRPr="006475D6">
              <w:rPr>
                <w:rFonts w:asciiTheme="minorHAnsi" w:hAnsiTheme="minorHAnsi"/>
                <w:color w:val="000000" w:themeColor="text1"/>
                <w:sz w:val="18"/>
                <w:szCs w:val="18"/>
                <w:lang w:val="de-CH"/>
              </w:rPr>
              <w:t xml:space="preserve"> </w:t>
            </w:r>
            <w:r w:rsidR="003D5E6D" w:rsidRPr="006475D6">
              <w:rPr>
                <w:rFonts w:asciiTheme="minorHAnsi" w:hAnsiTheme="minorHAnsi"/>
                <w:color w:val="000000" w:themeColor="text1"/>
                <w:sz w:val="18"/>
                <w:szCs w:val="18"/>
                <w:lang w:val="de-CH"/>
              </w:rPr>
              <w:t xml:space="preserve">Haben Sie </w:t>
            </w:r>
            <w:r w:rsidRPr="006475D6">
              <w:rPr>
                <w:rFonts w:asciiTheme="minorHAnsi" w:hAnsiTheme="minorHAnsi"/>
                <w:sz w:val="18"/>
                <w:szCs w:val="18"/>
                <w:lang w:val="de-CH"/>
              </w:rPr>
              <w:t>eine Beratung in der Travel Clinic der UZH in Betracht gezogen</w:t>
            </w:r>
            <w:r w:rsidRPr="006475D6">
              <w:rPr>
                <w:rFonts w:ascii="Source Sans Pro" w:hAnsi="Source Sans Pro"/>
                <w:color w:val="000000" w:themeColor="text1"/>
                <w:sz w:val="18"/>
                <w:szCs w:val="18"/>
                <w:lang w:val="de-CH"/>
              </w:rPr>
              <w:t>?</w:t>
            </w:r>
          </w:p>
          <w:p w14:paraId="00C38D60" w14:textId="085F41F4" w:rsidR="00991F45" w:rsidRPr="006475D6" w:rsidRDefault="003D5E6D" w:rsidP="00991F45">
            <w:pPr>
              <w:spacing w:before="20" w:after="20"/>
              <w:rPr>
                <w:rFonts w:asciiTheme="minorHAnsi" w:hAnsiTheme="minorHAnsi"/>
                <w:color w:val="000000" w:themeColor="text1"/>
                <w:sz w:val="18"/>
                <w:szCs w:val="18"/>
                <w:lang w:val="de-CH"/>
              </w:rPr>
            </w:pPr>
            <w:hyperlink r:id="rId19" w:history="1">
              <w:r w:rsidRPr="006475D6">
                <w:rPr>
                  <w:rStyle w:val="Hyperlink"/>
                  <w:rFonts w:ascii="Source Sans Pro" w:hAnsi="Source Sans Pro"/>
                  <w:sz w:val="18"/>
                  <w:szCs w:val="18"/>
                  <w:lang w:val="de-CH"/>
                </w:rPr>
                <w:t>https://reisemedizin.uzh.ch/en/</w:t>
              </w:r>
            </w:hyperlink>
            <w:r w:rsidR="00991F45" w:rsidRPr="006475D6">
              <w:rPr>
                <w:rFonts w:asciiTheme="minorHAnsi" w:hAnsiTheme="minorHAnsi"/>
                <w:color w:val="000000" w:themeColor="text1"/>
                <w:sz w:val="18"/>
                <w:szCs w:val="18"/>
                <w:lang w:val="de-CH"/>
              </w:rPr>
              <w:t xml:space="preserve"> </w:t>
            </w:r>
          </w:p>
        </w:tc>
        <w:tc>
          <w:tcPr>
            <w:tcW w:w="1212" w:type="dxa"/>
          </w:tcPr>
          <w:p w14:paraId="69134216" w14:textId="1122A91F"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1159041774"/>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373590838"/>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05962FE9" w14:textId="77777777" w:rsidTr="002F770F">
        <w:tc>
          <w:tcPr>
            <w:tcW w:w="544" w:type="dxa"/>
          </w:tcPr>
          <w:p w14:paraId="4F0A215B"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5.2</w:t>
            </w:r>
          </w:p>
        </w:tc>
        <w:tc>
          <w:tcPr>
            <w:tcW w:w="7248" w:type="dxa"/>
          </w:tcPr>
          <w:p w14:paraId="52AE70AE" w14:textId="367A09A4"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Benötigen Sie </w:t>
            </w:r>
            <w:r w:rsidR="00387E47" w:rsidRPr="006475D6">
              <w:rPr>
                <w:rFonts w:asciiTheme="minorHAnsi" w:hAnsiTheme="minorHAnsi"/>
                <w:color w:val="000000" w:themeColor="text1"/>
                <w:sz w:val="18"/>
                <w:szCs w:val="18"/>
                <w:lang w:val="de-CH"/>
              </w:rPr>
              <w:t>das</w:t>
            </w:r>
            <w:r w:rsidR="003D5E6D" w:rsidRPr="006475D6">
              <w:rPr>
                <w:rFonts w:asciiTheme="minorHAnsi" w:hAnsiTheme="minorHAnsi"/>
                <w:color w:val="000000" w:themeColor="text1"/>
                <w:sz w:val="18"/>
                <w:szCs w:val="18"/>
                <w:lang w:val="de-CH"/>
              </w:rPr>
              <w:t xml:space="preserve"> I</w:t>
            </w:r>
            <w:r w:rsidR="00EB0577" w:rsidRPr="006475D6">
              <w:rPr>
                <w:rFonts w:asciiTheme="minorHAnsi" w:hAnsiTheme="minorHAnsi"/>
                <w:color w:val="000000" w:themeColor="text1"/>
                <w:sz w:val="18"/>
                <w:szCs w:val="18"/>
                <w:lang w:val="de-CH"/>
              </w:rPr>
              <w:t>mpfbüchlein</w:t>
            </w:r>
            <w:r w:rsidRPr="006475D6">
              <w:rPr>
                <w:rFonts w:asciiTheme="minorHAnsi" w:hAnsiTheme="minorHAnsi"/>
                <w:color w:val="000000" w:themeColor="text1"/>
                <w:sz w:val="18"/>
                <w:szCs w:val="18"/>
                <w:lang w:val="de-CH"/>
              </w:rPr>
              <w:t>?</w:t>
            </w:r>
          </w:p>
        </w:tc>
        <w:tc>
          <w:tcPr>
            <w:tcW w:w="1212" w:type="dxa"/>
          </w:tcPr>
          <w:p w14:paraId="0925AE23" w14:textId="6C18E2EE"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1290868397"/>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72303183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325611BC"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6DB8C426"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5.3</w:t>
            </w:r>
          </w:p>
        </w:tc>
        <w:tc>
          <w:tcPr>
            <w:tcW w:w="7248" w:type="dxa"/>
          </w:tcPr>
          <w:p w14:paraId="6449E315" w14:textId="2DCC39A4" w:rsidR="00991F45" w:rsidRPr="006475D6" w:rsidRDefault="006656FF"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Können</w:t>
            </w:r>
            <w:r w:rsidR="00991F45" w:rsidRPr="006475D6">
              <w:rPr>
                <w:rFonts w:asciiTheme="minorHAnsi" w:hAnsiTheme="minorHAnsi"/>
                <w:color w:val="000000" w:themeColor="text1"/>
                <w:sz w:val="18"/>
                <w:szCs w:val="18"/>
                <w:lang w:val="de-CH"/>
              </w:rPr>
              <w:t xml:space="preserve"> Sie eine Kontaktperson </w:t>
            </w:r>
            <w:r w:rsidRPr="006475D6">
              <w:rPr>
                <w:rFonts w:asciiTheme="minorHAnsi" w:hAnsiTheme="minorHAnsi"/>
                <w:color w:val="000000" w:themeColor="text1"/>
                <w:sz w:val="18"/>
                <w:szCs w:val="18"/>
                <w:lang w:val="de-CH"/>
              </w:rPr>
              <w:t>nennen</w:t>
            </w:r>
            <w:r w:rsidR="00ED6183" w:rsidRPr="006475D6">
              <w:rPr>
                <w:rFonts w:asciiTheme="minorHAnsi" w:hAnsiTheme="minorHAnsi"/>
                <w:color w:val="000000" w:themeColor="text1"/>
                <w:sz w:val="18"/>
                <w:szCs w:val="18"/>
                <w:lang w:val="de-CH"/>
              </w:rPr>
              <w:t>, welche</w:t>
            </w:r>
            <w:r w:rsidR="00991F45" w:rsidRPr="006475D6">
              <w:rPr>
                <w:rFonts w:asciiTheme="minorHAnsi" w:hAnsiTheme="minorHAnsi"/>
                <w:color w:val="000000" w:themeColor="text1"/>
                <w:sz w:val="18"/>
                <w:szCs w:val="18"/>
                <w:lang w:val="de-CH"/>
              </w:rPr>
              <w:t xml:space="preserve"> detaillierte medizinische</w:t>
            </w:r>
            <w:r w:rsidR="00ED6183" w:rsidRPr="006475D6">
              <w:rPr>
                <w:rFonts w:asciiTheme="minorHAnsi" w:hAnsiTheme="minorHAnsi"/>
                <w:color w:val="000000" w:themeColor="text1"/>
                <w:sz w:val="18"/>
                <w:szCs w:val="18"/>
                <w:lang w:val="de-CH"/>
              </w:rPr>
              <w:t xml:space="preserve"> </w:t>
            </w:r>
            <w:r w:rsidR="00991F45" w:rsidRPr="006475D6">
              <w:rPr>
                <w:rFonts w:asciiTheme="minorHAnsi" w:hAnsiTheme="minorHAnsi"/>
                <w:color w:val="000000" w:themeColor="text1"/>
                <w:sz w:val="18"/>
                <w:szCs w:val="18"/>
                <w:lang w:val="de-CH"/>
              </w:rPr>
              <w:t xml:space="preserve">Informationen für Notfälle </w:t>
            </w:r>
            <w:r w:rsidR="00ED6183" w:rsidRPr="006475D6">
              <w:rPr>
                <w:rFonts w:asciiTheme="minorHAnsi" w:hAnsiTheme="minorHAnsi"/>
                <w:color w:val="000000" w:themeColor="text1"/>
                <w:sz w:val="18"/>
                <w:szCs w:val="18"/>
                <w:lang w:val="de-CH"/>
              </w:rPr>
              <w:t>bereitstellen kann</w:t>
            </w:r>
            <w:r w:rsidR="00991F45" w:rsidRPr="006475D6">
              <w:rPr>
                <w:rFonts w:asciiTheme="minorHAnsi" w:hAnsiTheme="minorHAnsi"/>
                <w:color w:val="000000" w:themeColor="text1"/>
                <w:sz w:val="18"/>
                <w:szCs w:val="18"/>
                <w:lang w:val="de-CH"/>
              </w:rPr>
              <w:t xml:space="preserve"> (z. B. </w:t>
            </w:r>
            <w:r w:rsidR="00ED6183" w:rsidRPr="006475D6">
              <w:rPr>
                <w:rFonts w:asciiTheme="minorHAnsi" w:hAnsiTheme="minorHAnsi"/>
                <w:color w:val="000000" w:themeColor="text1"/>
                <w:sz w:val="18"/>
                <w:szCs w:val="18"/>
                <w:lang w:val="de-CH"/>
              </w:rPr>
              <w:t>Hausärztin/-arzt</w:t>
            </w:r>
            <w:r w:rsidR="00991F45" w:rsidRPr="006475D6">
              <w:rPr>
                <w:rFonts w:asciiTheme="minorHAnsi" w:hAnsiTheme="minorHAnsi"/>
                <w:color w:val="000000" w:themeColor="text1"/>
                <w:sz w:val="18"/>
                <w:szCs w:val="18"/>
                <w:lang w:val="de-CH"/>
              </w:rPr>
              <w:t xml:space="preserve">, </w:t>
            </w:r>
            <w:r w:rsidR="00ED6183" w:rsidRPr="006475D6">
              <w:rPr>
                <w:rFonts w:asciiTheme="minorHAnsi" w:hAnsiTheme="minorHAnsi"/>
                <w:color w:val="000000" w:themeColor="text1"/>
                <w:sz w:val="18"/>
                <w:szCs w:val="18"/>
                <w:lang w:val="de-CH"/>
              </w:rPr>
              <w:t>Arbeitsmedizin</w:t>
            </w:r>
            <w:r w:rsidR="00991F45" w:rsidRPr="006475D6">
              <w:rPr>
                <w:rFonts w:asciiTheme="minorHAnsi" w:hAnsiTheme="minorHAnsi"/>
                <w:color w:val="000000" w:themeColor="text1"/>
                <w:sz w:val="18"/>
                <w:szCs w:val="18"/>
                <w:lang w:val="de-CH"/>
              </w:rPr>
              <w:t>, Familienmitglied)?</w:t>
            </w:r>
          </w:p>
          <w:p w14:paraId="01999172" w14:textId="2D73AD24"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Falls ja, </w:t>
            </w:r>
            <w:r w:rsidR="006656FF" w:rsidRPr="006475D6">
              <w:rPr>
                <w:rFonts w:asciiTheme="minorHAnsi" w:hAnsiTheme="minorHAnsi"/>
                <w:color w:val="000000" w:themeColor="text1"/>
                <w:sz w:val="18"/>
                <w:szCs w:val="18"/>
                <w:lang w:val="de-CH"/>
              </w:rPr>
              <w:t>Kontak</w:t>
            </w:r>
            <w:r w:rsidR="003B65F9" w:rsidRPr="006475D6">
              <w:rPr>
                <w:rFonts w:asciiTheme="minorHAnsi" w:hAnsiTheme="minorHAnsi"/>
                <w:color w:val="000000" w:themeColor="text1"/>
                <w:sz w:val="18"/>
                <w:szCs w:val="18"/>
                <w:lang w:val="de-CH"/>
              </w:rPr>
              <w:t>tdaten</w:t>
            </w:r>
            <w:r w:rsidRPr="006475D6">
              <w:rPr>
                <w:rFonts w:asciiTheme="minorHAnsi" w:hAnsiTheme="minorHAnsi"/>
                <w:color w:val="000000" w:themeColor="text1"/>
                <w:sz w:val="18"/>
                <w:szCs w:val="18"/>
                <w:lang w:val="de-CH"/>
              </w:rPr>
              <w:t>:</w:t>
            </w:r>
          </w:p>
        </w:tc>
        <w:tc>
          <w:tcPr>
            <w:tcW w:w="1212" w:type="dxa"/>
          </w:tcPr>
          <w:p w14:paraId="7B6D7CB4" w14:textId="48C1FF31"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466546696"/>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909535366"/>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3E334098" w14:textId="77777777" w:rsidTr="002F770F">
        <w:tc>
          <w:tcPr>
            <w:tcW w:w="544" w:type="dxa"/>
          </w:tcPr>
          <w:p w14:paraId="2AF32068" w14:textId="3880B6B0"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5.</w:t>
            </w:r>
            <w:r w:rsidR="15BE55A4" w:rsidRPr="557842DB">
              <w:rPr>
                <w:rFonts w:asciiTheme="minorHAnsi" w:hAnsiTheme="minorHAnsi"/>
                <w:color w:val="000000" w:themeColor="text1"/>
                <w:sz w:val="18"/>
                <w:szCs w:val="18"/>
                <w:lang w:val="de-CH"/>
              </w:rPr>
              <w:t>4</w:t>
            </w:r>
          </w:p>
        </w:tc>
        <w:tc>
          <w:tcPr>
            <w:tcW w:w="7248" w:type="dxa"/>
          </w:tcPr>
          <w:p w14:paraId="4C2EF7B8" w14:textId="0B5EEF91"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Sind die geplanten Aktivitäten sicher (z. B. </w:t>
            </w:r>
            <w:r w:rsidR="003B65F9" w:rsidRPr="006475D6">
              <w:rPr>
                <w:rFonts w:asciiTheme="minorHAnsi" w:hAnsiTheme="minorHAnsi"/>
                <w:color w:val="000000" w:themeColor="text1"/>
                <w:sz w:val="18"/>
                <w:szCs w:val="18"/>
                <w:lang w:val="de-CH"/>
              </w:rPr>
              <w:t>T</w:t>
            </w:r>
            <w:r w:rsidRPr="006475D6">
              <w:rPr>
                <w:rFonts w:asciiTheme="minorHAnsi" w:hAnsiTheme="minorHAnsi"/>
                <w:color w:val="000000" w:themeColor="text1"/>
                <w:sz w:val="18"/>
                <w:szCs w:val="18"/>
                <w:lang w:val="de-CH"/>
              </w:rPr>
              <w:t>auchen</w:t>
            </w:r>
            <w:r w:rsidR="003B65F9" w:rsidRPr="006475D6">
              <w:rPr>
                <w:rFonts w:asciiTheme="minorHAnsi" w:hAnsiTheme="minorHAnsi"/>
                <w:color w:val="000000" w:themeColor="text1"/>
                <w:sz w:val="18"/>
                <w:szCs w:val="18"/>
                <w:lang w:val="de-CH"/>
              </w:rPr>
              <w:t xml:space="preserve">, </w:t>
            </w:r>
            <w:r w:rsidR="00B22C33" w:rsidRPr="006475D6">
              <w:rPr>
                <w:rFonts w:asciiTheme="minorHAnsi" w:hAnsiTheme="minorHAnsi"/>
                <w:color w:val="000000" w:themeColor="text1"/>
                <w:sz w:val="18"/>
                <w:szCs w:val="18"/>
                <w:lang w:val="de-CH"/>
              </w:rPr>
              <w:t>alpine</w:t>
            </w:r>
            <w:r w:rsidRPr="006475D6">
              <w:rPr>
                <w:rFonts w:asciiTheme="minorHAnsi" w:hAnsiTheme="minorHAnsi"/>
                <w:color w:val="000000" w:themeColor="text1"/>
                <w:sz w:val="18"/>
                <w:szCs w:val="18"/>
                <w:lang w:val="de-CH"/>
              </w:rPr>
              <w:t xml:space="preserve"> ausgesetzt)? </w:t>
            </w:r>
          </w:p>
        </w:tc>
        <w:tc>
          <w:tcPr>
            <w:tcW w:w="1212" w:type="dxa"/>
          </w:tcPr>
          <w:p w14:paraId="40E221B0" w14:textId="307AE398" w:rsidR="00991F45" w:rsidRPr="006475D6" w:rsidRDefault="00000000" w:rsidP="00991F45">
            <w:pPr>
              <w:rPr>
                <w:rFonts w:asciiTheme="minorHAnsi" w:eastAsia="MS Gothic" w:hAnsiTheme="minorHAnsi"/>
                <w:sz w:val="18"/>
                <w:szCs w:val="18"/>
                <w:lang w:val="de-CH"/>
              </w:rPr>
            </w:pPr>
            <w:sdt>
              <w:sdtPr>
                <w:rPr>
                  <w:rFonts w:ascii="Source Sans Pro" w:hAnsi="Source Sans Pro"/>
                  <w:sz w:val="18"/>
                  <w:szCs w:val="18"/>
                </w:rPr>
                <w:id w:val="401345589"/>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771850581"/>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bl>
    <w:p w14:paraId="4F41D106" w14:textId="77777777" w:rsidR="00B157BD" w:rsidRPr="006475D6" w:rsidRDefault="00B157BD" w:rsidP="00B157BD">
      <w:pPr>
        <w:rPr>
          <w:sz w:val="18"/>
          <w:szCs w:val="18"/>
        </w:rPr>
      </w:pPr>
    </w:p>
    <w:tbl>
      <w:tblPr>
        <w:tblStyle w:val="EinfacheTabelle1"/>
        <w:tblW w:w="0" w:type="auto"/>
        <w:tblLook w:val="0420" w:firstRow="1" w:lastRow="0" w:firstColumn="0" w:lastColumn="0" w:noHBand="0" w:noVBand="1"/>
      </w:tblPr>
      <w:tblGrid>
        <w:gridCol w:w="544"/>
        <w:gridCol w:w="7248"/>
        <w:gridCol w:w="1212"/>
      </w:tblGrid>
      <w:tr w:rsidR="00477221" w:rsidRPr="006475D6" w14:paraId="4AF6E2FD" w14:textId="77777777" w:rsidTr="002F770F">
        <w:trPr>
          <w:cnfStyle w:val="100000000000" w:firstRow="1" w:lastRow="0" w:firstColumn="0" w:lastColumn="0" w:oddVBand="0" w:evenVBand="0" w:oddHBand="0" w:evenHBand="0" w:firstRowFirstColumn="0" w:firstRowLastColumn="0" w:lastRowFirstColumn="0" w:lastRowLastColumn="0"/>
          <w:trHeight w:val="454"/>
          <w:tblHeader/>
        </w:trPr>
        <w:tc>
          <w:tcPr>
            <w:tcW w:w="544" w:type="dxa"/>
            <w:shd w:val="clear" w:color="auto" w:fill="001D7B" w:themeFill="accent1" w:themeFillShade="BF"/>
            <w:vAlign w:val="center"/>
          </w:tcPr>
          <w:p w14:paraId="2C64C66E" w14:textId="77777777" w:rsidR="00477221" w:rsidRPr="006475D6" w:rsidRDefault="00477221">
            <w:pPr>
              <w:rPr>
                <w:rFonts w:asciiTheme="minorHAnsi" w:hAnsiTheme="minorHAnsi"/>
                <w:sz w:val="18"/>
                <w:szCs w:val="18"/>
                <w:lang w:val="de-CH"/>
              </w:rPr>
            </w:pPr>
            <w:r w:rsidRPr="006475D6">
              <w:rPr>
                <w:rFonts w:asciiTheme="minorHAnsi" w:hAnsiTheme="minorHAnsi"/>
                <w:sz w:val="18"/>
                <w:szCs w:val="18"/>
                <w:lang w:val="de-CH"/>
              </w:rPr>
              <w:t>6.</w:t>
            </w:r>
          </w:p>
        </w:tc>
        <w:tc>
          <w:tcPr>
            <w:tcW w:w="7248" w:type="dxa"/>
            <w:shd w:val="clear" w:color="auto" w:fill="001D7B" w:themeFill="accent1" w:themeFillShade="BF"/>
            <w:vAlign w:val="center"/>
          </w:tcPr>
          <w:p w14:paraId="311D45C0" w14:textId="77777777" w:rsidR="00477221" w:rsidRPr="006475D6" w:rsidRDefault="00477221">
            <w:pPr>
              <w:rPr>
                <w:rFonts w:asciiTheme="minorHAnsi" w:hAnsiTheme="minorHAnsi"/>
                <w:sz w:val="18"/>
                <w:szCs w:val="18"/>
                <w:lang w:val="de-CH"/>
              </w:rPr>
            </w:pPr>
            <w:r w:rsidRPr="006475D6">
              <w:rPr>
                <w:rFonts w:asciiTheme="minorHAnsi" w:hAnsiTheme="minorHAnsi"/>
                <w:sz w:val="18"/>
                <w:szCs w:val="18"/>
                <w:lang w:val="de-CH"/>
              </w:rPr>
              <w:t>Medizinische Vorbereitung für besondere medizinische Bedürfnisse</w:t>
            </w:r>
            <w:r w:rsidRPr="006475D6">
              <w:rPr>
                <w:rStyle w:val="Funotenzeichen"/>
                <w:rFonts w:asciiTheme="minorHAnsi" w:hAnsiTheme="minorHAnsi"/>
                <w:sz w:val="18"/>
                <w:szCs w:val="18"/>
                <w:lang w:val="de-CH"/>
              </w:rPr>
              <w:footnoteReference w:customMarkFollows="1" w:id="2"/>
              <w:t>*</w:t>
            </w:r>
            <w:r w:rsidRPr="006475D6">
              <w:rPr>
                <w:rFonts w:asciiTheme="minorHAnsi" w:hAnsiTheme="minorHAnsi"/>
                <w:sz w:val="18"/>
                <w:szCs w:val="18"/>
                <w:lang w:val="de-CH"/>
              </w:rPr>
              <w:t xml:space="preserve"> und Länder mit hohen medizinischen Kosten</w:t>
            </w:r>
          </w:p>
        </w:tc>
        <w:tc>
          <w:tcPr>
            <w:tcW w:w="1212" w:type="dxa"/>
            <w:shd w:val="clear" w:color="auto" w:fill="001D7B" w:themeFill="accent1" w:themeFillShade="BF"/>
            <w:vAlign w:val="center"/>
          </w:tcPr>
          <w:p w14:paraId="4B099DC8" w14:textId="43148A39" w:rsidR="00477221" w:rsidRPr="006475D6" w:rsidRDefault="00214698">
            <w:pPr>
              <w:rPr>
                <w:rFonts w:asciiTheme="minorHAnsi" w:hAnsiTheme="minorHAnsi"/>
                <w:sz w:val="18"/>
                <w:szCs w:val="18"/>
                <w:lang w:val="de-CH"/>
              </w:rPr>
            </w:pPr>
            <w:r w:rsidRPr="006475D6">
              <w:rPr>
                <w:rFonts w:asciiTheme="minorHAnsi" w:hAnsiTheme="minorHAnsi"/>
                <w:sz w:val="18"/>
                <w:szCs w:val="18"/>
                <w:lang w:val="de-CH"/>
              </w:rPr>
              <w:t>Umsetzung</w:t>
            </w:r>
          </w:p>
        </w:tc>
      </w:tr>
      <w:tr w:rsidR="00991F45" w:rsidRPr="006475D6" w14:paraId="32A0FA1D"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7C6EDBDF"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6.1*</w:t>
            </w:r>
          </w:p>
        </w:tc>
        <w:tc>
          <w:tcPr>
            <w:tcW w:w="7248" w:type="dxa"/>
          </w:tcPr>
          <w:p w14:paraId="43F603A8" w14:textId="679DF2DF" w:rsidR="00991F45" w:rsidRPr="006475D6" w:rsidRDefault="00F11470"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eine</w:t>
            </w:r>
            <w:r w:rsidR="00991F45" w:rsidRPr="006475D6">
              <w:rPr>
                <w:rFonts w:asciiTheme="minorHAnsi" w:hAnsiTheme="minorHAnsi"/>
                <w:color w:val="000000" w:themeColor="text1"/>
                <w:sz w:val="18"/>
                <w:szCs w:val="18"/>
                <w:lang w:val="de-CH"/>
              </w:rPr>
              <w:t xml:space="preserve"> chronische </w:t>
            </w:r>
            <w:r w:rsidRPr="006475D6">
              <w:rPr>
                <w:rFonts w:asciiTheme="minorHAnsi" w:hAnsiTheme="minorHAnsi"/>
                <w:color w:val="000000" w:themeColor="text1"/>
                <w:sz w:val="18"/>
                <w:szCs w:val="18"/>
                <w:lang w:val="de-CH"/>
              </w:rPr>
              <w:t>Erkrankung</w:t>
            </w:r>
            <w:r w:rsidR="00B65D89" w:rsidRPr="006475D6">
              <w:rPr>
                <w:rFonts w:asciiTheme="minorHAnsi" w:hAnsiTheme="minorHAnsi"/>
                <w:color w:val="000000" w:themeColor="text1"/>
                <w:sz w:val="18"/>
                <w:szCs w:val="18"/>
                <w:lang w:val="de-CH"/>
              </w:rPr>
              <w:t xml:space="preserve"> (z.B. Diabetes</w:t>
            </w:r>
            <w:r w:rsidR="00A430A6" w:rsidRPr="006475D6">
              <w:rPr>
                <w:rFonts w:asciiTheme="minorHAnsi" w:hAnsiTheme="minorHAnsi"/>
                <w:color w:val="000000" w:themeColor="text1"/>
                <w:sz w:val="18"/>
                <w:szCs w:val="18"/>
                <w:lang w:val="de-CH"/>
              </w:rPr>
              <w:t>)</w:t>
            </w:r>
            <w:r w:rsidR="00991F45" w:rsidRPr="006475D6">
              <w:rPr>
                <w:rFonts w:asciiTheme="minorHAnsi" w:hAnsiTheme="minorHAnsi"/>
                <w:color w:val="000000" w:themeColor="text1"/>
                <w:sz w:val="18"/>
                <w:szCs w:val="18"/>
                <w:lang w:val="de-CH"/>
              </w:rPr>
              <w:t>?</w:t>
            </w:r>
          </w:p>
          <w:p w14:paraId="1E00B6EC" w14:textId="18D7E51A"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Falls ja</w:t>
            </w:r>
            <w:r w:rsidR="00B65D89" w:rsidRPr="006475D6">
              <w:rPr>
                <w:rFonts w:asciiTheme="minorHAnsi" w:hAnsiTheme="minorHAnsi"/>
                <w:color w:val="000000" w:themeColor="text1"/>
                <w:sz w:val="18"/>
                <w:szCs w:val="18"/>
                <w:lang w:val="de-CH"/>
              </w:rPr>
              <w:t xml:space="preserve">, </w:t>
            </w:r>
            <w:r w:rsidR="00387E47" w:rsidRPr="006475D6">
              <w:rPr>
                <w:rFonts w:asciiTheme="minorHAnsi" w:hAnsiTheme="minorHAnsi"/>
                <w:sz w:val="18"/>
                <w:szCs w:val="18"/>
                <w:lang w:val="de-CH"/>
              </w:rPr>
              <w:t>bitte beschreiben</w:t>
            </w:r>
            <w:r w:rsidRPr="006475D6">
              <w:rPr>
                <w:rFonts w:asciiTheme="minorHAnsi" w:hAnsiTheme="minorHAnsi"/>
                <w:color w:val="000000" w:themeColor="text1"/>
                <w:sz w:val="18"/>
                <w:szCs w:val="18"/>
                <w:lang w:val="de-CH"/>
              </w:rPr>
              <w:t>:</w:t>
            </w:r>
          </w:p>
          <w:p w14:paraId="4FF7116E" w14:textId="77777777" w:rsidR="00DF0AFB" w:rsidRPr="006475D6" w:rsidRDefault="00DF0AFB" w:rsidP="00991F45">
            <w:pPr>
              <w:spacing w:before="20" w:after="20"/>
              <w:rPr>
                <w:rFonts w:asciiTheme="minorHAnsi" w:hAnsiTheme="minorHAnsi"/>
                <w:color w:val="000000" w:themeColor="text1"/>
                <w:sz w:val="18"/>
                <w:szCs w:val="18"/>
                <w:lang w:val="de-CH"/>
              </w:rPr>
            </w:pPr>
          </w:p>
        </w:tc>
        <w:tc>
          <w:tcPr>
            <w:tcW w:w="1212" w:type="dxa"/>
          </w:tcPr>
          <w:p w14:paraId="54649B27" w14:textId="389EA77A"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1362352767"/>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474501641"/>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991F45" w:rsidRPr="006475D6" w14:paraId="50F2B33B" w14:textId="77777777" w:rsidTr="002F770F">
        <w:tc>
          <w:tcPr>
            <w:tcW w:w="544" w:type="dxa"/>
          </w:tcPr>
          <w:p w14:paraId="64A8074B"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6.2*</w:t>
            </w:r>
          </w:p>
        </w:tc>
        <w:tc>
          <w:tcPr>
            <w:tcW w:w="7248" w:type="dxa"/>
          </w:tcPr>
          <w:p w14:paraId="1D2CC381" w14:textId="68E51C52" w:rsidR="00991F45" w:rsidRPr="006475D6" w:rsidRDefault="00B65D89"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Nehmen Sie</w:t>
            </w:r>
            <w:r w:rsidR="00991F45" w:rsidRPr="006475D6">
              <w:rPr>
                <w:rFonts w:asciiTheme="minorHAnsi" w:hAnsiTheme="minorHAnsi"/>
                <w:color w:val="000000" w:themeColor="text1"/>
                <w:sz w:val="18"/>
                <w:szCs w:val="18"/>
                <w:lang w:val="de-CH"/>
              </w:rPr>
              <w:t xml:space="preserve"> regelmä</w:t>
            </w:r>
            <w:r w:rsidRPr="006475D6">
              <w:rPr>
                <w:rFonts w:asciiTheme="minorHAnsi" w:hAnsiTheme="minorHAnsi"/>
                <w:color w:val="000000" w:themeColor="text1"/>
                <w:sz w:val="18"/>
                <w:szCs w:val="18"/>
                <w:lang w:val="de-CH"/>
              </w:rPr>
              <w:t>ss</w:t>
            </w:r>
            <w:r w:rsidR="00991F45" w:rsidRPr="006475D6">
              <w:rPr>
                <w:rFonts w:asciiTheme="minorHAnsi" w:hAnsiTheme="minorHAnsi"/>
                <w:color w:val="000000" w:themeColor="text1"/>
                <w:sz w:val="18"/>
                <w:szCs w:val="18"/>
                <w:lang w:val="de-CH"/>
              </w:rPr>
              <w:t>ig Medikamente?</w:t>
            </w:r>
          </w:p>
          <w:p w14:paraId="5954FDFC" w14:textId="77777777" w:rsidR="00991F45" w:rsidRPr="006475D6" w:rsidRDefault="00991F45" w:rsidP="00991F45">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Wenn ja, listen Sie bitte alle Medikamente und deren Dosierungen auf:</w:t>
            </w:r>
          </w:p>
          <w:p w14:paraId="7114DE59" w14:textId="77777777" w:rsidR="00387E47" w:rsidRPr="006475D6" w:rsidRDefault="00387E47" w:rsidP="00991F45">
            <w:pPr>
              <w:spacing w:before="20" w:after="20"/>
              <w:rPr>
                <w:rFonts w:asciiTheme="minorHAnsi" w:hAnsiTheme="minorHAnsi"/>
                <w:color w:val="000000" w:themeColor="text1"/>
                <w:sz w:val="18"/>
                <w:szCs w:val="18"/>
                <w:lang w:val="de-CH"/>
              </w:rPr>
            </w:pPr>
          </w:p>
          <w:p w14:paraId="2CA08962" w14:textId="77777777" w:rsidR="00991F45" w:rsidRPr="006475D6" w:rsidRDefault="00991F45" w:rsidP="00991F45">
            <w:pPr>
              <w:spacing w:before="20" w:after="20"/>
              <w:rPr>
                <w:rFonts w:asciiTheme="minorHAnsi" w:hAnsiTheme="minorHAnsi"/>
                <w:color w:val="000000" w:themeColor="text1"/>
                <w:sz w:val="18"/>
                <w:szCs w:val="18"/>
                <w:lang w:val="de-CH"/>
              </w:rPr>
            </w:pPr>
          </w:p>
        </w:tc>
        <w:tc>
          <w:tcPr>
            <w:tcW w:w="1212" w:type="dxa"/>
          </w:tcPr>
          <w:p w14:paraId="25C35077" w14:textId="4BD24C1D" w:rsidR="00991F45" w:rsidRPr="006475D6" w:rsidRDefault="00000000" w:rsidP="00991F45">
            <w:pPr>
              <w:rPr>
                <w:rFonts w:asciiTheme="minorHAnsi" w:hAnsiTheme="minorHAnsi"/>
                <w:sz w:val="18"/>
                <w:szCs w:val="18"/>
                <w:lang w:val="de-CH"/>
              </w:rPr>
            </w:pPr>
            <w:sdt>
              <w:sdtPr>
                <w:rPr>
                  <w:rFonts w:ascii="Source Sans Pro" w:hAnsi="Source Sans Pro"/>
                  <w:sz w:val="18"/>
                  <w:szCs w:val="18"/>
                </w:rPr>
                <w:id w:val="-2110189419"/>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716309373"/>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477221" w:rsidRPr="006475D6" w14:paraId="7451B899"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09D2BBA6" w14:textId="77777777" w:rsidR="00477221"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6.3*</w:t>
            </w:r>
          </w:p>
        </w:tc>
        <w:tc>
          <w:tcPr>
            <w:tcW w:w="7248" w:type="dxa"/>
          </w:tcPr>
          <w:p w14:paraId="74758147" w14:textId="0CF57622" w:rsidR="00477221"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Benutzen oder tragen Sie medizinische Geräte? </w:t>
            </w:r>
          </w:p>
          <w:p w14:paraId="5AED86EA" w14:textId="77777777" w:rsidR="00477221"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(z. B. Herzschrittmacher, Insulinpumpe, Prothesengelenk, orthopädische Implantate, Brille)</w:t>
            </w:r>
          </w:p>
          <w:p w14:paraId="655D9E17" w14:textId="6ABA99E7" w:rsidR="00477221" w:rsidRPr="006475D6" w:rsidRDefault="00477221">
            <w:pPr>
              <w:spacing w:before="20" w:after="20"/>
              <w:rPr>
                <w:rFonts w:asciiTheme="minorHAnsi" w:hAnsiTheme="minorHAnsi"/>
                <w:sz w:val="18"/>
                <w:szCs w:val="18"/>
                <w:lang w:val="de-CH"/>
              </w:rPr>
            </w:pPr>
            <w:r w:rsidRPr="006475D6">
              <w:rPr>
                <w:rFonts w:asciiTheme="minorHAnsi" w:hAnsiTheme="minorHAnsi"/>
                <w:color w:val="000000" w:themeColor="text1"/>
                <w:sz w:val="18"/>
                <w:szCs w:val="18"/>
                <w:lang w:val="de-CH"/>
              </w:rPr>
              <w:t xml:space="preserve">Falls ja, </w:t>
            </w:r>
            <w:r w:rsidR="00387E47" w:rsidRPr="006475D6">
              <w:rPr>
                <w:rFonts w:asciiTheme="minorHAnsi" w:hAnsiTheme="minorHAnsi"/>
                <w:sz w:val="18"/>
                <w:szCs w:val="18"/>
                <w:lang w:val="de-CH"/>
              </w:rPr>
              <w:t>bitte beschreiben</w:t>
            </w:r>
            <w:r w:rsidRPr="006475D6">
              <w:rPr>
                <w:rFonts w:asciiTheme="minorHAnsi" w:hAnsiTheme="minorHAnsi"/>
                <w:color w:val="000000" w:themeColor="text1"/>
                <w:sz w:val="18"/>
                <w:szCs w:val="18"/>
                <w:lang w:val="de-CH"/>
              </w:rPr>
              <w:t>:</w:t>
            </w:r>
          </w:p>
        </w:tc>
        <w:tc>
          <w:tcPr>
            <w:tcW w:w="1212" w:type="dxa"/>
          </w:tcPr>
          <w:p w14:paraId="5386C573" w14:textId="7E6B8E48" w:rsidR="00477221" w:rsidRPr="006475D6" w:rsidRDefault="00000000">
            <w:pPr>
              <w:rPr>
                <w:rFonts w:asciiTheme="minorHAnsi" w:hAnsiTheme="minorHAnsi"/>
                <w:sz w:val="18"/>
                <w:szCs w:val="18"/>
                <w:lang w:val="de-CH"/>
              </w:rPr>
            </w:pPr>
            <w:sdt>
              <w:sdtPr>
                <w:rPr>
                  <w:rFonts w:ascii="Source Sans Pro" w:hAnsi="Source Sans Pro"/>
                  <w:sz w:val="18"/>
                  <w:szCs w:val="18"/>
                </w:rPr>
                <w:id w:val="1744603117"/>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572200638"/>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477221" w:rsidRPr="006475D6" w14:paraId="7E4BBA09" w14:textId="77777777" w:rsidTr="002F770F">
        <w:tc>
          <w:tcPr>
            <w:tcW w:w="544" w:type="dxa"/>
          </w:tcPr>
          <w:p w14:paraId="7E23AE07" w14:textId="77777777" w:rsidR="00477221" w:rsidRPr="006475D6" w:rsidRDefault="00477221">
            <w:pPr>
              <w:spacing w:before="20" w:after="20"/>
              <w:rPr>
                <w:color w:val="000000" w:themeColor="text1"/>
                <w:sz w:val="18"/>
                <w:szCs w:val="18"/>
                <w:lang w:val="de-CH"/>
              </w:rPr>
            </w:pPr>
            <w:r w:rsidRPr="006475D6">
              <w:rPr>
                <w:rFonts w:asciiTheme="minorHAnsi" w:hAnsiTheme="minorHAnsi"/>
                <w:sz w:val="18"/>
                <w:szCs w:val="18"/>
                <w:lang w:val="de-CH"/>
              </w:rPr>
              <w:lastRenderedPageBreak/>
              <w:t>6.4*</w:t>
            </w:r>
          </w:p>
        </w:tc>
        <w:tc>
          <w:tcPr>
            <w:tcW w:w="7248" w:type="dxa"/>
          </w:tcPr>
          <w:p w14:paraId="39D84AB0" w14:textId="041FFC95" w:rsidR="00477221" w:rsidRPr="006475D6" w:rsidRDefault="00387E47">
            <w:pPr>
              <w:spacing w:before="20" w:after="20"/>
              <w:rPr>
                <w:rFonts w:asciiTheme="minorHAnsi" w:hAnsiTheme="minorHAnsi"/>
                <w:sz w:val="18"/>
                <w:szCs w:val="18"/>
                <w:lang w:val="de-CH"/>
              </w:rPr>
            </w:pPr>
            <w:r w:rsidRPr="006475D6">
              <w:rPr>
                <w:rFonts w:asciiTheme="minorHAnsi" w:hAnsiTheme="minorHAnsi"/>
                <w:sz w:val="18"/>
                <w:szCs w:val="18"/>
                <w:lang w:val="de-CH"/>
              </w:rPr>
              <w:t>Haben Sie</w:t>
            </w:r>
            <w:r w:rsidR="00477221" w:rsidRPr="006475D6">
              <w:rPr>
                <w:rFonts w:asciiTheme="minorHAnsi" w:hAnsiTheme="minorHAnsi"/>
                <w:sz w:val="18"/>
                <w:szCs w:val="18"/>
                <w:lang w:val="de-CH"/>
              </w:rPr>
              <w:t xml:space="preserve"> irgendwelche Allergien? </w:t>
            </w:r>
          </w:p>
          <w:p w14:paraId="39B61D6D" w14:textId="77777777" w:rsidR="00477221" w:rsidRPr="006475D6" w:rsidRDefault="00477221">
            <w:pPr>
              <w:pStyle w:val="Listenabsatz"/>
              <w:numPr>
                <w:ilvl w:val="0"/>
                <w:numId w:val="28"/>
              </w:numPr>
              <w:spacing w:before="20" w:after="20"/>
              <w:ind w:left="170" w:hanging="170"/>
              <w:contextualSpacing w:val="0"/>
              <w:rPr>
                <w:rFonts w:asciiTheme="minorHAnsi" w:hAnsiTheme="minorHAnsi"/>
                <w:sz w:val="18"/>
                <w:szCs w:val="18"/>
                <w:lang w:val="de-CH"/>
              </w:rPr>
            </w:pPr>
            <w:r w:rsidRPr="006475D6">
              <w:rPr>
                <w:rFonts w:asciiTheme="minorHAnsi" w:hAnsiTheme="minorHAnsi"/>
                <w:sz w:val="18"/>
                <w:szCs w:val="18"/>
                <w:lang w:val="de-CH"/>
              </w:rPr>
              <w:t xml:space="preserve">Medikamentenallergien? </w:t>
            </w:r>
          </w:p>
          <w:p w14:paraId="1A93B01F" w14:textId="77777777" w:rsidR="00477221" w:rsidRPr="006475D6" w:rsidRDefault="00477221">
            <w:pPr>
              <w:pStyle w:val="Listenabsatz"/>
              <w:numPr>
                <w:ilvl w:val="0"/>
                <w:numId w:val="28"/>
              </w:numPr>
              <w:spacing w:before="20" w:after="20"/>
              <w:ind w:left="170" w:hanging="170"/>
              <w:contextualSpacing w:val="0"/>
              <w:rPr>
                <w:rFonts w:asciiTheme="minorHAnsi" w:hAnsiTheme="minorHAnsi"/>
                <w:sz w:val="18"/>
                <w:szCs w:val="18"/>
                <w:lang w:val="de-CH"/>
              </w:rPr>
            </w:pPr>
            <w:r w:rsidRPr="006475D6">
              <w:rPr>
                <w:rFonts w:asciiTheme="minorHAnsi" w:hAnsiTheme="minorHAnsi"/>
                <w:sz w:val="18"/>
                <w:szCs w:val="18"/>
                <w:lang w:val="de-CH"/>
              </w:rPr>
              <w:t>Nahrungsmittelallergien</w:t>
            </w:r>
          </w:p>
          <w:p w14:paraId="2ED860B7" w14:textId="77777777" w:rsidR="00477221" w:rsidRPr="006475D6" w:rsidRDefault="00477221">
            <w:pPr>
              <w:spacing w:before="20" w:after="20"/>
              <w:rPr>
                <w:color w:val="000000" w:themeColor="text1"/>
                <w:sz w:val="18"/>
                <w:szCs w:val="18"/>
                <w:lang w:val="de-CH"/>
              </w:rPr>
            </w:pPr>
            <w:r w:rsidRPr="006475D6">
              <w:rPr>
                <w:rFonts w:asciiTheme="minorHAnsi" w:hAnsiTheme="minorHAnsi"/>
                <w:sz w:val="18"/>
                <w:szCs w:val="18"/>
                <w:lang w:val="de-CH"/>
              </w:rPr>
              <w:t>Weitere Allergien, bitte beschreiben:</w:t>
            </w:r>
          </w:p>
        </w:tc>
        <w:tc>
          <w:tcPr>
            <w:tcW w:w="1212" w:type="dxa"/>
          </w:tcPr>
          <w:p w14:paraId="1DA5113B" w14:textId="77777777" w:rsidR="00477221" w:rsidRPr="006475D6" w:rsidRDefault="00000000">
            <w:pPr>
              <w:rPr>
                <w:rFonts w:ascii="Source Sans Pro" w:hAnsi="Source Sans Pro"/>
                <w:sz w:val="18"/>
                <w:szCs w:val="18"/>
                <w:lang w:val="de-CH"/>
              </w:rPr>
            </w:pPr>
            <w:sdt>
              <w:sdtPr>
                <w:rPr>
                  <w:rFonts w:ascii="Source Sans Pro" w:hAnsi="Source Sans Pro"/>
                  <w:sz w:val="18"/>
                  <w:szCs w:val="18"/>
                </w:rPr>
                <w:id w:val="1307669172"/>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847401900"/>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p w14:paraId="6907745D" w14:textId="77777777" w:rsidR="00991F45" w:rsidRPr="006475D6" w:rsidRDefault="00000000">
            <w:pPr>
              <w:rPr>
                <w:rFonts w:ascii="Source Sans Pro" w:hAnsi="Source Sans Pro"/>
                <w:sz w:val="18"/>
                <w:szCs w:val="18"/>
                <w:lang w:val="de-CH"/>
              </w:rPr>
            </w:pPr>
            <w:sdt>
              <w:sdtPr>
                <w:rPr>
                  <w:rFonts w:ascii="Source Sans Pro" w:hAnsi="Source Sans Pro"/>
                  <w:sz w:val="18"/>
                  <w:szCs w:val="18"/>
                </w:rPr>
                <w:id w:val="1634287781"/>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1151338829"/>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p w14:paraId="5B58F213" w14:textId="106BF18A" w:rsidR="00991F45" w:rsidRPr="006475D6" w:rsidRDefault="00000000">
            <w:pPr>
              <w:rPr>
                <w:rFonts w:eastAsia="MS Gothic"/>
                <w:sz w:val="18"/>
                <w:szCs w:val="18"/>
                <w:lang w:val="de-CH"/>
              </w:rPr>
            </w:pPr>
            <w:sdt>
              <w:sdtPr>
                <w:rPr>
                  <w:rFonts w:ascii="Source Sans Pro" w:hAnsi="Source Sans Pro"/>
                  <w:sz w:val="18"/>
                  <w:szCs w:val="18"/>
                </w:rPr>
                <w:id w:val="576023215"/>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Ja </w:t>
            </w:r>
            <w:sdt>
              <w:sdtPr>
                <w:rPr>
                  <w:rFonts w:ascii="Source Sans Pro" w:hAnsi="Source Sans Pro"/>
                  <w:sz w:val="18"/>
                  <w:szCs w:val="18"/>
                </w:rPr>
                <w:id w:val="248394364"/>
                <w14:checkbox>
                  <w14:checked w14:val="0"/>
                  <w14:checkedState w14:val="2612" w14:font="MS Gothic"/>
                  <w14:uncheckedState w14:val="2610" w14:font="MS Gothic"/>
                </w14:checkbox>
              </w:sdtPr>
              <w:sdtContent>
                <w:r w:rsidR="00991F45" w:rsidRPr="006475D6">
                  <w:rPr>
                    <w:rFonts w:ascii="Source Sans Pro" w:eastAsia="MS Gothic" w:hAnsi="Source Sans Pro"/>
                    <w:sz w:val="18"/>
                    <w:szCs w:val="18"/>
                    <w:lang w:val="de-CH"/>
                  </w:rPr>
                  <w:t>☐</w:t>
                </w:r>
              </w:sdtContent>
            </w:sdt>
            <w:r w:rsidR="00991F45" w:rsidRPr="006475D6">
              <w:rPr>
                <w:rFonts w:ascii="Source Sans Pro" w:hAnsi="Source Sans Pro"/>
                <w:sz w:val="18"/>
                <w:szCs w:val="18"/>
                <w:lang w:val="de-CH"/>
              </w:rPr>
              <w:t xml:space="preserve"> Nein</w:t>
            </w:r>
          </w:p>
        </w:tc>
      </w:tr>
      <w:tr w:rsidR="00477221" w:rsidRPr="006475D6" w14:paraId="7CCF12FB"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3A2CE421" w14:textId="77777777" w:rsidR="00477221" w:rsidRPr="006475D6" w:rsidRDefault="00477221">
            <w:pPr>
              <w:spacing w:before="20" w:after="20"/>
              <w:rPr>
                <w:color w:val="000000" w:themeColor="text1"/>
                <w:sz w:val="18"/>
                <w:szCs w:val="18"/>
                <w:lang w:val="de-CH"/>
              </w:rPr>
            </w:pPr>
            <w:r w:rsidRPr="006475D6">
              <w:rPr>
                <w:rFonts w:asciiTheme="minorHAnsi" w:hAnsiTheme="minorHAnsi"/>
                <w:color w:val="000000" w:themeColor="text1"/>
                <w:sz w:val="18"/>
                <w:szCs w:val="18"/>
                <w:lang w:val="de-CH"/>
              </w:rPr>
              <w:t>6.5</w:t>
            </w:r>
          </w:p>
        </w:tc>
        <w:tc>
          <w:tcPr>
            <w:tcW w:w="7248" w:type="dxa"/>
          </w:tcPr>
          <w:p w14:paraId="67389F60" w14:textId="1E3B9BB7" w:rsidR="00477221"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 xml:space="preserve">Haben Sie die notwendigen Unterlagen für </w:t>
            </w:r>
            <w:r w:rsidR="009C7C8D" w:rsidRPr="006475D6">
              <w:rPr>
                <w:rFonts w:asciiTheme="minorHAnsi" w:hAnsiTheme="minorHAnsi"/>
                <w:color w:val="000000" w:themeColor="text1"/>
                <w:sz w:val="18"/>
                <w:szCs w:val="18"/>
                <w:lang w:val="de-CH"/>
              </w:rPr>
              <w:t xml:space="preserve">die Mitnahme von </w:t>
            </w:r>
            <w:r w:rsidRPr="006475D6">
              <w:rPr>
                <w:rFonts w:asciiTheme="minorHAnsi" w:hAnsiTheme="minorHAnsi"/>
                <w:color w:val="000000" w:themeColor="text1"/>
                <w:sz w:val="18"/>
                <w:szCs w:val="18"/>
                <w:lang w:val="de-CH"/>
              </w:rPr>
              <w:t>Medikamente</w:t>
            </w:r>
            <w:r w:rsidR="009C7C8D" w:rsidRPr="006475D6">
              <w:rPr>
                <w:rFonts w:asciiTheme="minorHAnsi" w:hAnsiTheme="minorHAnsi"/>
                <w:color w:val="000000" w:themeColor="text1"/>
                <w:sz w:val="18"/>
                <w:szCs w:val="18"/>
                <w:lang w:val="de-CH"/>
              </w:rPr>
              <w:t>n beschafft, falls notwendig</w:t>
            </w:r>
            <w:r w:rsidRPr="006475D6">
              <w:rPr>
                <w:rFonts w:asciiTheme="minorHAnsi" w:hAnsiTheme="minorHAnsi"/>
                <w:color w:val="000000" w:themeColor="text1"/>
                <w:sz w:val="18"/>
                <w:szCs w:val="18"/>
                <w:lang w:val="de-CH"/>
              </w:rPr>
              <w:t>?</w:t>
            </w:r>
          </w:p>
        </w:tc>
        <w:tc>
          <w:tcPr>
            <w:tcW w:w="1212" w:type="dxa"/>
          </w:tcPr>
          <w:p w14:paraId="02471A78" w14:textId="63A76DCC" w:rsidR="00477221" w:rsidRPr="006475D6" w:rsidRDefault="00000000">
            <w:pPr>
              <w:rPr>
                <w:rFonts w:eastAsia="MS Gothic"/>
                <w:sz w:val="18"/>
                <w:szCs w:val="18"/>
                <w:lang w:val="de-CH"/>
              </w:rPr>
            </w:pPr>
            <w:sdt>
              <w:sdtPr>
                <w:rPr>
                  <w:rFonts w:ascii="Source Sans Pro" w:hAnsi="Source Sans Pro"/>
                  <w:sz w:val="18"/>
                  <w:szCs w:val="18"/>
                </w:rPr>
                <w:id w:val="-984610823"/>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860857169"/>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477221" w:rsidRPr="006475D6" w14:paraId="364A34E1" w14:textId="77777777" w:rsidTr="002F770F">
        <w:tc>
          <w:tcPr>
            <w:tcW w:w="544" w:type="dxa"/>
          </w:tcPr>
          <w:p w14:paraId="2F181987" w14:textId="77777777" w:rsidR="00477221" w:rsidRPr="006475D6" w:rsidRDefault="00477221">
            <w:pPr>
              <w:spacing w:before="20" w:after="20"/>
              <w:rPr>
                <w:color w:val="000000" w:themeColor="text1"/>
                <w:sz w:val="18"/>
                <w:szCs w:val="18"/>
                <w:lang w:val="de-CH"/>
              </w:rPr>
            </w:pPr>
            <w:r w:rsidRPr="006475D6">
              <w:rPr>
                <w:rFonts w:asciiTheme="minorHAnsi" w:hAnsiTheme="minorHAnsi"/>
                <w:color w:val="000000" w:themeColor="text1"/>
                <w:sz w:val="18"/>
                <w:szCs w:val="18"/>
                <w:lang w:val="de-CH"/>
              </w:rPr>
              <w:t>6.6</w:t>
            </w:r>
          </w:p>
        </w:tc>
        <w:tc>
          <w:tcPr>
            <w:tcW w:w="7248" w:type="dxa"/>
          </w:tcPr>
          <w:p w14:paraId="4A98217D" w14:textId="0B68FB68" w:rsidR="00477221" w:rsidRPr="006475D6" w:rsidRDefault="00477221">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Haben Sie für Länder mit hohen medizinischen Kosten (z. B. USA, Kanada, Japan und Australien) oder </w:t>
            </w:r>
            <w:r w:rsidR="009C7C8D" w:rsidRPr="006475D6">
              <w:rPr>
                <w:rFonts w:asciiTheme="minorHAnsi" w:hAnsiTheme="minorHAnsi"/>
                <w:sz w:val="18"/>
                <w:szCs w:val="18"/>
                <w:lang w:val="de-CH"/>
              </w:rPr>
              <w:t xml:space="preserve">bei </w:t>
            </w:r>
            <w:r w:rsidRPr="006475D6">
              <w:rPr>
                <w:rFonts w:asciiTheme="minorHAnsi" w:hAnsiTheme="minorHAnsi"/>
                <w:sz w:val="18"/>
                <w:szCs w:val="18"/>
                <w:lang w:val="de-CH"/>
              </w:rPr>
              <w:t>besonderen medizinischen Bedürfnissen die International SOS Assistance App installiert und registriert?</w:t>
            </w:r>
          </w:p>
          <w:p w14:paraId="4949A342" w14:textId="77777777" w:rsidR="00477221" w:rsidRPr="006475D6" w:rsidRDefault="00477221">
            <w:pPr>
              <w:spacing w:before="20" w:after="20"/>
              <w:rPr>
                <w:rFonts w:asciiTheme="minorHAnsi" w:hAnsiTheme="minorHAnsi"/>
                <w:sz w:val="18"/>
                <w:szCs w:val="18"/>
                <w:lang w:val="de-CH"/>
              </w:rPr>
            </w:pPr>
            <w:hyperlink r:id="rId20" w:history="1">
              <w:r w:rsidRPr="006475D6">
                <w:rPr>
                  <w:rStyle w:val="Hyperlink"/>
                  <w:rFonts w:asciiTheme="minorHAnsi" w:hAnsiTheme="minorHAnsi"/>
                  <w:sz w:val="18"/>
                  <w:szCs w:val="18"/>
                  <w:lang w:val="de-CH"/>
                </w:rPr>
                <w:t>https://www.internationalsos.com/subscriber/assistance-app</w:t>
              </w:r>
            </w:hyperlink>
            <w:r w:rsidRPr="006475D6">
              <w:rPr>
                <w:rFonts w:asciiTheme="minorHAnsi" w:hAnsiTheme="minorHAnsi"/>
                <w:sz w:val="18"/>
                <w:szCs w:val="18"/>
                <w:lang w:val="de-CH"/>
              </w:rPr>
              <w:t xml:space="preserve"> (Verwenden Sie Ihre </w:t>
            </w:r>
            <w:r w:rsidRPr="006475D6">
              <w:rPr>
                <w:rFonts w:asciiTheme="minorHAnsi" w:hAnsiTheme="minorHAnsi"/>
                <w:color w:val="000000" w:themeColor="text1"/>
                <w:sz w:val="18"/>
                <w:szCs w:val="18"/>
                <w:lang w:val="de-CH"/>
              </w:rPr>
              <w:t xml:space="preserve">primäre UZH-E-Mail-Adresse (z. B. </w:t>
            </w:r>
            <w:hyperlink r:id="rId21" w:history="1">
              <w:r w:rsidRPr="006475D6">
                <w:rPr>
                  <w:rStyle w:val="Hyperlink"/>
                  <w:rFonts w:asciiTheme="minorHAnsi" w:hAnsiTheme="minorHAnsi"/>
                  <w:sz w:val="18"/>
                  <w:szCs w:val="18"/>
                  <w:lang w:val="de-CH"/>
                </w:rPr>
                <w:t>felix.muster@uzh.ch</w:t>
              </w:r>
            </w:hyperlink>
            <w:r w:rsidRPr="006475D6">
              <w:rPr>
                <w:rFonts w:asciiTheme="minorHAnsi" w:hAnsiTheme="minorHAnsi"/>
                <w:color w:val="000000" w:themeColor="text1"/>
                <w:sz w:val="18"/>
                <w:szCs w:val="18"/>
                <w:lang w:val="de-CH"/>
              </w:rPr>
              <w:t>), um sich mit Ihrem UZH-Login zu registrieren).</w:t>
            </w:r>
          </w:p>
          <w:p w14:paraId="2908F591" w14:textId="30FC60C8" w:rsidR="00CF271F"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Im Falle von Krankheit oder medizinische</w:t>
            </w:r>
            <w:r w:rsidR="009C7C8D" w:rsidRPr="006475D6">
              <w:rPr>
                <w:rFonts w:asciiTheme="minorHAnsi" w:hAnsiTheme="minorHAnsi"/>
                <w:color w:val="000000" w:themeColor="text1"/>
                <w:sz w:val="18"/>
                <w:szCs w:val="18"/>
                <w:lang w:val="de-CH"/>
              </w:rPr>
              <w:t>m</w:t>
            </w:r>
            <w:r w:rsidRPr="006475D6">
              <w:rPr>
                <w:rFonts w:asciiTheme="minorHAnsi" w:hAnsiTheme="minorHAnsi"/>
                <w:color w:val="000000" w:themeColor="text1"/>
                <w:sz w:val="18"/>
                <w:szCs w:val="18"/>
                <w:lang w:val="de-CH"/>
              </w:rPr>
              <w:t xml:space="preserve"> </w:t>
            </w:r>
            <w:r w:rsidR="009C7C8D" w:rsidRPr="006475D6">
              <w:rPr>
                <w:rFonts w:asciiTheme="minorHAnsi" w:hAnsiTheme="minorHAnsi"/>
                <w:color w:val="000000" w:themeColor="text1"/>
                <w:sz w:val="18"/>
                <w:szCs w:val="18"/>
                <w:lang w:val="de-CH"/>
              </w:rPr>
              <w:t>Notfall</w:t>
            </w:r>
            <w:r w:rsidRPr="006475D6">
              <w:rPr>
                <w:rFonts w:asciiTheme="minorHAnsi" w:hAnsiTheme="minorHAnsi"/>
                <w:color w:val="000000" w:themeColor="text1"/>
                <w:sz w:val="18"/>
                <w:szCs w:val="18"/>
                <w:lang w:val="de-CH"/>
              </w:rPr>
              <w:t xml:space="preserve">, </w:t>
            </w:r>
            <w:r w:rsidR="009C7C8D" w:rsidRPr="006475D6">
              <w:rPr>
                <w:rFonts w:asciiTheme="minorHAnsi" w:hAnsiTheme="minorHAnsi"/>
                <w:color w:val="000000" w:themeColor="text1"/>
                <w:sz w:val="18"/>
                <w:szCs w:val="18"/>
                <w:lang w:val="de-CH"/>
              </w:rPr>
              <w:t>kontaktieren Sie für optimalen Support immer</w:t>
            </w:r>
            <w:r w:rsidRPr="006475D6">
              <w:rPr>
                <w:rFonts w:asciiTheme="minorHAnsi" w:hAnsiTheme="minorHAnsi"/>
                <w:color w:val="000000" w:themeColor="text1"/>
                <w:sz w:val="18"/>
                <w:szCs w:val="18"/>
                <w:lang w:val="de-CH"/>
              </w:rPr>
              <w:t xml:space="preserve"> </w:t>
            </w:r>
            <w:r w:rsidR="009C7C8D" w:rsidRPr="006475D6">
              <w:rPr>
                <w:rFonts w:asciiTheme="minorHAnsi" w:hAnsiTheme="minorHAnsi"/>
                <w:color w:val="000000" w:themeColor="text1"/>
                <w:sz w:val="18"/>
                <w:szCs w:val="18"/>
                <w:lang w:val="de-CH"/>
              </w:rPr>
              <w:t>«</w:t>
            </w:r>
            <w:r w:rsidRPr="006475D6">
              <w:rPr>
                <w:rFonts w:asciiTheme="minorHAnsi" w:hAnsiTheme="minorHAnsi"/>
                <w:color w:val="000000" w:themeColor="text1"/>
                <w:sz w:val="18"/>
                <w:szCs w:val="18"/>
                <w:lang w:val="de-CH"/>
              </w:rPr>
              <w:t>International SOS</w:t>
            </w:r>
            <w:r w:rsidR="009C7C8D" w:rsidRPr="006475D6">
              <w:rPr>
                <w:rFonts w:asciiTheme="minorHAnsi" w:hAnsiTheme="minorHAnsi"/>
                <w:color w:val="000000" w:themeColor="text1"/>
                <w:sz w:val="18"/>
                <w:szCs w:val="18"/>
                <w:lang w:val="de-CH"/>
              </w:rPr>
              <w:t>»</w:t>
            </w:r>
            <w:r w:rsidRPr="006475D6">
              <w:rPr>
                <w:rFonts w:asciiTheme="minorHAnsi" w:hAnsiTheme="minorHAnsi"/>
                <w:color w:val="000000" w:themeColor="text1"/>
                <w:sz w:val="18"/>
                <w:szCs w:val="18"/>
                <w:lang w:val="de-CH"/>
              </w:rPr>
              <w:t xml:space="preserve"> über die Assistance App oder telefonisch (z. B. </w:t>
            </w:r>
            <w:r w:rsidR="009C7C8D" w:rsidRPr="006475D6">
              <w:rPr>
                <w:rFonts w:asciiTheme="minorHAnsi" w:hAnsiTheme="minorHAnsi"/>
                <w:color w:val="000000" w:themeColor="text1"/>
                <w:sz w:val="18"/>
                <w:szCs w:val="18"/>
                <w:lang w:val="de-CH"/>
              </w:rPr>
              <w:t>Kostengutsprachen</w:t>
            </w:r>
            <w:r w:rsidRPr="006475D6">
              <w:rPr>
                <w:rFonts w:asciiTheme="minorHAnsi" w:hAnsiTheme="minorHAnsi"/>
                <w:color w:val="000000" w:themeColor="text1"/>
                <w:sz w:val="18"/>
                <w:szCs w:val="18"/>
                <w:lang w:val="de-CH"/>
              </w:rPr>
              <w:t xml:space="preserve">, </w:t>
            </w:r>
            <w:r w:rsidR="009C7C8D" w:rsidRPr="006475D6">
              <w:rPr>
                <w:rFonts w:asciiTheme="minorHAnsi" w:hAnsiTheme="minorHAnsi"/>
                <w:color w:val="000000" w:themeColor="text1"/>
                <w:sz w:val="18"/>
                <w:szCs w:val="18"/>
                <w:lang w:val="de-CH"/>
              </w:rPr>
              <w:t>Rezepte</w:t>
            </w:r>
            <w:r w:rsidRPr="006475D6">
              <w:rPr>
                <w:rFonts w:asciiTheme="minorHAnsi" w:hAnsiTheme="minorHAnsi"/>
                <w:color w:val="000000" w:themeColor="text1"/>
                <w:sz w:val="18"/>
                <w:szCs w:val="18"/>
                <w:lang w:val="de-CH"/>
              </w:rPr>
              <w:t xml:space="preserve">)? </w:t>
            </w:r>
          </w:p>
        </w:tc>
        <w:tc>
          <w:tcPr>
            <w:tcW w:w="1212" w:type="dxa"/>
          </w:tcPr>
          <w:p w14:paraId="57C1864E" w14:textId="3E5FFD6E" w:rsidR="00477221" w:rsidRPr="006475D6" w:rsidRDefault="00000000">
            <w:pPr>
              <w:rPr>
                <w:rFonts w:eastAsia="MS Gothic"/>
                <w:sz w:val="18"/>
                <w:szCs w:val="18"/>
                <w:lang w:val="de-CH"/>
              </w:rPr>
            </w:pPr>
            <w:sdt>
              <w:sdtPr>
                <w:rPr>
                  <w:rFonts w:ascii="Source Sans Pro" w:hAnsi="Source Sans Pro"/>
                  <w:sz w:val="18"/>
                  <w:szCs w:val="18"/>
                </w:rPr>
                <w:id w:val="2068758576"/>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380516909"/>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477221" w:rsidRPr="006475D6" w14:paraId="4B5582C8" w14:textId="77777777" w:rsidTr="002F770F">
        <w:trPr>
          <w:cnfStyle w:val="000000100000" w:firstRow="0" w:lastRow="0" w:firstColumn="0" w:lastColumn="0" w:oddVBand="0" w:evenVBand="0" w:oddHBand="1" w:evenHBand="0" w:firstRowFirstColumn="0" w:firstRowLastColumn="0" w:lastRowFirstColumn="0" w:lastRowLastColumn="0"/>
        </w:trPr>
        <w:tc>
          <w:tcPr>
            <w:tcW w:w="544" w:type="dxa"/>
          </w:tcPr>
          <w:p w14:paraId="57DB6DB5" w14:textId="77777777" w:rsidR="00477221" w:rsidRPr="006475D6" w:rsidRDefault="00477221">
            <w:pPr>
              <w:spacing w:before="20" w:after="20"/>
              <w:rPr>
                <w:color w:val="000000" w:themeColor="text1"/>
                <w:sz w:val="18"/>
                <w:szCs w:val="18"/>
                <w:lang w:val="de-CH"/>
              </w:rPr>
            </w:pPr>
            <w:r w:rsidRPr="006475D6">
              <w:rPr>
                <w:rFonts w:asciiTheme="minorHAnsi" w:hAnsiTheme="minorHAnsi"/>
                <w:color w:val="000000" w:themeColor="text1"/>
                <w:sz w:val="18"/>
                <w:szCs w:val="18"/>
                <w:lang w:val="de-CH"/>
              </w:rPr>
              <w:t>6.7</w:t>
            </w:r>
          </w:p>
        </w:tc>
        <w:tc>
          <w:tcPr>
            <w:tcW w:w="7248" w:type="dxa"/>
          </w:tcPr>
          <w:p w14:paraId="180CAE05" w14:textId="6872FDDE" w:rsidR="00477221" w:rsidRPr="006475D6" w:rsidRDefault="00477221">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die «Internationale SOS</w:t>
            </w:r>
            <w:r w:rsidR="00AB1CCA" w:rsidRPr="006475D6">
              <w:rPr>
                <w:rFonts w:asciiTheme="minorHAnsi" w:hAnsiTheme="minorHAnsi"/>
                <w:color w:val="000000" w:themeColor="text1"/>
                <w:sz w:val="18"/>
                <w:szCs w:val="18"/>
                <w:lang w:val="de-CH"/>
              </w:rPr>
              <w:t xml:space="preserve"> </w:t>
            </w:r>
            <w:proofErr w:type="spellStart"/>
            <w:r w:rsidR="005A1F27" w:rsidRPr="006475D6">
              <w:rPr>
                <w:rStyle w:val="normaltextrun"/>
                <w:rFonts w:ascii="Source Sans Pro" w:hAnsi="Source Sans Pro"/>
                <w:color w:val="000000"/>
                <w:sz w:val="18"/>
                <w:szCs w:val="18"/>
                <w:bdr w:val="none" w:sz="0" w:space="0" w:color="auto" w:frame="1"/>
                <w:lang w:val="de-CH"/>
              </w:rPr>
              <w:t>Subscription</w:t>
            </w:r>
            <w:proofErr w:type="spellEnd"/>
            <w:r w:rsidR="005A1F27" w:rsidRPr="006475D6">
              <w:rPr>
                <w:rStyle w:val="normaltextrun"/>
                <w:rFonts w:ascii="Source Sans Pro" w:hAnsi="Source Sans Pro"/>
                <w:color w:val="000000"/>
                <w:sz w:val="18"/>
                <w:szCs w:val="18"/>
                <w:bdr w:val="none" w:sz="0" w:space="0" w:color="auto" w:frame="1"/>
                <w:lang w:val="de-CH"/>
              </w:rPr>
              <w:t xml:space="preserve"> </w:t>
            </w:r>
            <w:r w:rsidR="00CF271F" w:rsidRPr="006475D6">
              <w:rPr>
                <w:rFonts w:asciiTheme="minorHAnsi" w:hAnsiTheme="minorHAnsi"/>
                <w:color w:val="000000" w:themeColor="text1"/>
                <w:sz w:val="18"/>
                <w:szCs w:val="18"/>
                <w:lang w:val="de-CH"/>
              </w:rPr>
              <w:t>Card</w:t>
            </w:r>
            <w:r w:rsidRPr="006475D6">
              <w:rPr>
                <w:rFonts w:asciiTheme="minorHAnsi" w:hAnsiTheme="minorHAnsi"/>
                <w:color w:val="000000" w:themeColor="text1"/>
                <w:sz w:val="18"/>
                <w:szCs w:val="18"/>
                <w:lang w:val="de-CH"/>
              </w:rPr>
              <w:t xml:space="preserve">» ausgedruckt? </w:t>
            </w:r>
            <w:hyperlink r:id="rId22" w:history="1">
              <w:r w:rsidRPr="006475D6">
                <w:rPr>
                  <w:rStyle w:val="Hyperlink"/>
                  <w:rFonts w:asciiTheme="minorHAnsi" w:hAnsiTheme="minorHAnsi"/>
                  <w:sz w:val="18"/>
                  <w:szCs w:val="18"/>
                  <w:lang w:val="de-CH"/>
                </w:rPr>
                <w:t>https://www.staff.uzh.ch/en/safety-health/travelinsurance.html</w:t>
              </w:r>
            </w:hyperlink>
            <w:r w:rsidRPr="006475D6">
              <w:rPr>
                <w:rFonts w:asciiTheme="minorHAnsi" w:hAnsiTheme="minorHAnsi"/>
                <w:sz w:val="18"/>
                <w:szCs w:val="18"/>
                <w:lang w:val="de-CH"/>
              </w:rPr>
              <w:t xml:space="preserve">  </w:t>
            </w:r>
          </w:p>
          <w:p w14:paraId="397CB38F" w14:textId="1DADB2BA" w:rsidR="00477221" w:rsidRPr="006475D6" w:rsidRDefault="00477221">
            <w:pPr>
              <w:spacing w:before="20" w:after="20"/>
              <w:rPr>
                <w:color w:val="000000" w:themeColor="text1"/>
                <w:sz w:val="18"/>
                <w:szCs w:val="18"/>
                <w:lang w:val="de-CH"/>
              </w:rPr>
            </w:pPr>
            <w:r w:rsidRPr="006475D6">
              <w:rPr>
                <w:rFonts w:asciiTheme="minorHAnsi" w:hAnsiTheme="minorHAnsi"/>
                <w:color w:val="000000" w:themeColor="text1"/>
                <w:sz w:val="18"/>
                <w:szCs w:val="18"/>
                <w:lang w:val="de-CH"/>
              </w:rPr>
              <w:t xml:space="preserve">Um die digitale </w:t>
            </w:r>
            <w:r w:rsidR="0005729C" w:rsidRPr="006475D6">
              <w:rPr>
                <w:rFonts w:asciiTheme="minorHAnsi" w:hAnsiTheme="minorHAnsi"/>
                <w:color w:val="000000" w:themeColor="text1"/>
                <w:sz w:val="18"/>
                <w:szCs w:val="18"/>
                <w:lang w:val="de-CH"/>
              </w:rPr>
              <w:t>«</w:t>
            </w:r>
            <w:proofErr w:type="spellStart"/>
            <w:r w:rsidR="005A1F27" w:rsidRPr="006475D6">
              <w:rPr>
                <w:rStyle w:val="normaltextrun"/>
                <w:rFonts w:ascii="Source Sans Pro" w:hAnsi="Source Sans Pro"/>
                <w:color w:val="000000"/>
                <w:sz w:val="18"/>
                <w:szCs w:val="18"/>
                <w:bdr w:val="none" w:sz="0" w:space="0" w:color="auto" w:frame="1"/>
                <w:lang w:val="de-CH"/>
              </w:rPr>
              <w:t>Subscription</w:t>
            </w:r>
            <w:proofErr w:type="spellEnd"/>
            <w:r w:rsidR="005A1F27" w:rsidRPr="006475D6">
              <w:rPr>
                <w:rStyle w:val="normaltextrun"/>
                <w:rFonts w:ascii="Source Sans Pro" w:hAnsi="Source Sans Pro"/>
                <w:color w:val="000000"/>
                <w:sz w:val="18"/>
                <w:szCs w:val="18"/>
                <w:bdr w:val="none" w:sz="0" w:space="0" w:color="auto" w:frame="1"/>
                <w:lang w:val="de-CH"/>
              </w:rPr>
              <w:t xml:space="preserve"> </w:t>
            </w:r>
            <w:r w:rsidR="005A1F27" w:rsidRPr="006475D6">
              <w:rPr>
                <w:rFonts w:asciiTheme="minorHAnsi" w:hAnsiTheme="minorHAnsi"/>
                <w:color w:val="000000" w:themeColor="text1"/>
                <w:sz w:val="18"/>
                <w:szCs w:val="18"/>
                <w:lang w:val="de-CH"/>
              </w:rPr>
              <w:t>Card</w:t>
            </w:r>
            <w:r w:rsidR="0005729C" w:rsidRPr="006475D6">
              <w:rPr>
                <w:rFonts w:asciiTheme="minorHAnsi" w:hAnsiTheme="minorHAnsi"/>
                <w:color w:val="000000" w:themeColor="text1"/>
                <w:sz w:val="18"/>
                <w:szCs w:val="18"/>
                <w:lang w:val="de-CH"/>
              </w:rPr>
              <w:t>»</w:t>
            </w:r>
            <w:r w:rsidR="0005729C">
              <w:rPr>
                <w:rFonts w:asciiTheme="minorHAnsi" w:hAnsiTheme="minorHAnsi"/>
                <w:color w:val="000000" w:themeColor="text1"/>
                <w:sz w:val="18"/>
                <w:szCs w:val="18"/>
                <w:lang w:val="de-CH"/>
              </w:rPr>
              <w:t xml:space="preserve"> </w:t>
            </w:r>
            <w:r w:rsidRPr="006475D6">
              <w:rPr>
                <w:rFonts w:asciiTheme="minorHAnsi" w:hAnsiTheme="minorHAnsi"/>
                <w:color w:val="000000" w:themeColor="text1"/>
                <w:sz w:val="18"/>
                <w:szCs w:val="18"/>
                <w:lang w:val="de-CH"/>
              </w:rPr>
              <w:t xml:space="preserve">zu Ihrem Smartphone </w:t>
            </w:r>
            <w:r w:rsidR="005A1F27" w:rsidRPr="006475D6">
              <w:rPr>
                <w:rFonts w:asciiTheme="minorHAnsi" w:hAnsiTheme="minorHAnsi"/>
                <w:color w:val="000000" w:themeColor="text1"/>
                <w:sz w:val="18"/>
                <w:szCs w:val="18"/>
                <w:lang w:val="de-CH"/>
              </w:rPr>
              <w:t xml:space="preserve">«Wallet» </w:t>
            </w:r>
            <w:r w:rsidRPr="006475D6">
              <w:rPr>
                <w:rFonts w:asciiTheme="minorHAnsi" w:hAnsiTheme="minorHAnsi"/>
                <w:color w:val="000000" w:themeColor="text1"/>
                <w:sz w:val="18"/>
                <w:szCs w:val="18"/>
                <w:lang w:val="de-CH"/>
              </w:rPr>
              <w:t>hinzuzufügen</w:t>
            </w:r>
            <w:r w:rsidR="00523564" w:rsidRPr="006475D6">
              <w:rPr>
                <w:rFonts w:asciiTheme="minorHAnsi" w:hAnsiTheme="minorHAnsi"/>
                <w:color w:val="000000" w:themeColor="text1"/>
                <w:sz w:val="18"/>
                <w:szCs w:val="18"/>
                <w:lang w:val="de-CH"/>
              </w:rPr>
              <w:t>, ö</w:t>
            </w:r>
            <w:r w:rsidRPr="006475D6">
              <w:rPr>
                <w:rFonts w:asciiTheme="minorHAnsi" w:hAnsiTheme="minorHAnsi"/>
                <w:color w:val="000000" w:themeColor="text1"/>
                <w:sz w:val="18"/>
                <w:szCs w:val="18"/>
                <w:lang w:val="de-CH"/>
              </w:rPr>
              <w:t xml:space="preserve">ffnen Sie die </w:t>
            </w:r>
            <w:r w:rsidR="00523564" w:rsidRPr="006475D6">
              <w:rPr>
                <w:rFonts w:asciiTheme="minorHAnsi" w:hAnsiTheme="minorHAnsi"/>
                <w:sz w:val="18"/>
                <w:szCs w:val="18"/>
                <w:lang w:val="de-CH"/>
              </w:rPr>
              <w:t xml:space="preserve">Assistance App </w:t>
            </w:r>
            <w:r w:rsidRPr="006475D6">
              <w:rPr>
                <w:rFonts w:asciiTheme="minorHAnsi" w:hAnsiTheme="minorHAnsi"/>
                <w:color w:val="000000" w:themeColor="text1"/>
                <w:sz w:val="18"/>
                <w:szCs w:val="18"/>
                <w:lang w:val="de-CH"/>
              </w:rPr>
              <w:t>und navigieren Sie zu Ihrem Profilmenü.</w:t>
            </w:r>
          </w:p>
        </w:tc>
        <w:tc>
          <w:tcPr>
            <w:tcW w:w="1212" w:type="dxa"/>
          </w:tcPr>
          <w:p w14:paraId="00014234" w14:textId="061259CE" w:rsidR="00477221" w:rsidRPr="006475D6" w:rsidRDefault="00000000">
            <w:pPr>
              <w:rPr>
                <w:rFonts w:eastAsia="MS Gothic"/>
                <w:sz w:val="18"/>
                <w:szCs w:val="18"/>
                <w:lang w:val="de-CH"/>
              </w:rPr>
            </w:pPr>
            <w:sdt>
              <w:sdtPr>
                <w:rPr>
                  <w:rFonts w:ascii="Source Sans Pro" w:hAnsi="Source Sans Pro"/>
                  <w:sz w:val="18"/>
                  <w:szCs w:val="18"/>
                </w:rPr>
                <w:id w:val="-57323019"/>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934080226"/>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bl>
    <w:p w14:paraId="5BB57AD8" w14:textId="77777777" w:rsidR="00477221" w:rsidRPr="006475D6" w:rsidRDefault="00477221" w:rsidP="00B157BD">
      <w:pPr>
        <w:rPr>
          <w:sz w:val="18"/>
          <w:szCs w:val="18"/>
        </w:rPr>
      </w:pPr>
    </w:p>
    <w:tbl>
      <w:tblPr>
        <w:tblStyle w:val="EinfacheTabelle1"/>
        <w:tblW w:w="0" w:type="auto"/>
        <w:tblLook w:val="0420" w:firstRow="1" w:lastRow="0" w:firstColumn="0" w:lastColumn="0" w:noHBand="0" w:noVBand="1"/>
      </w:tblPr>
      <w:tblGrid>
        <w:gridCol w:w="565"/>
        <w:gridCol w:w="7227"/>
        <w:gridCol w:w="1212"/>
      </w:tblGrid>
      <w:tr w:rsidR="00B157BD" w:rsidRPr="006475D6" w14:paraId="44EB11E2" w14:textId="77777777" w:rsidTr="00191CFB">
        <w:trPr>
          <w:cnfStyle w:val="100000000000" w:firstRow="1" w:lastRow="0" w:firstColumn="0" w:lastColumn="0" w:oddVBand="0" w:evenVBand="0" w:oddHBand="0" w:evenHBand="0" w:firstRowFirstColumn="0" w:firstRowLastColumn="0" w:lastRowFirstColumn="0" w:lastRowLastColumn="0"/>
          <w:trHeight w:val="454"/>
        </w:trPr>
        <w:tc>
          <w:tcPr>
            <w:tcW w:w="565" w:type="dxa"/>
            <w:shd w:val="clear" w:color="auto" w:fill="001D7B" w:themeFill="accent1" w:themeFillShade="BF"/>
            <w:vAlign w:val="center"/>
          </w:tcPr>
          <w:p w14:paraId="3A16B1C6"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7.</w:t>
            </w:r>
          </w:p>
        </w:tc>
        <w:tc>
          <w:tcPr>
            <w:tcW w:w="7227" w:type="dxa"/>
            <w:shd w:val="clear" w:color="auto" w:fill="001D7B" w:themeFill="accent1" w:themeFillShade="BF"/>
            <w:vAlign w:val="center"/>
          </w:tcPr>
          <w:p w14:paraId="13AEC00A" w14:textId="77777777" w:rsidR="00B157BD" w:rsidRPr="006475D6" w:rsidRDefault="00B157BD" w:rsidP="00191942">
            <w:pPr>
              <w:rPr>
                <w:rFonts w:asciiTheme="minorHAnsi" w:hAnsiTheme="minorHAnsi"/>
                <w:sz w:val="18"/>
                <w:szCs w:val="18"/>
                <w:lang w:val="de-CH"/>
              </w:rPr>
            </w:pPr>
            <w:r w:rsidRPr="006475D6">
              <w:rPr>
                <w:rFonts w:asciiTheme="minorHAnsi" w:hAnsiTheme="minorHAnsi"/>
                <w:sz w:val="18"/>
                <w:szCs w:val="18"/>
                <w:lang w:val="de-CH"/>
              </w:rPr>
              <w:t>Verkehr und Kommunikation</w:t>
            </w:r>
          </w:p>
        </w:tc>
        <w:tc>
          <w:tcPr>
            <w:tcW w:w="1212" w:type="dxa"/>
            <w:shd w:val="clear" w:color="auto" w:fill="001D7B" w:themeFill="accent1" w:themeFillShade="BF"/>
            <w:vAlign w:val="center"/>
          </w:tcPr>
          <w:p w14:paraId="320A0192" w14:textId="3D68AAE0" w:rsidR="00B157BD" w:rsidRPr="006475D6" w:rsidRDefault="00214698" w:rsidP="00191942">
            <w:pPr>
              <w:rPr>
                <w:rFonts w:asciiTheme="minorHAnsi" w:hAnsiTheme="minorHAnsi"/>
                <w:sz w:val="18"/>
                <w:szCs w:val="18"/>
                <w:lang w:val="de-CH"/>
              </w:rPr>
            </w:pPr>
            <w:r w:rsidRPr="006475D6">
              <w:rPr>
                <w:rFonts w:asciiTheme="minorHAnsi" w:hAnsiTheme="minorHAnsi"/>
                <w:sz w:val="18"/>
                <w:szCs w:val="18"/>
                <w:lang w:val="de-CH"/>
              </w:rPr>
              <w:t>Umsetzung</w:t>
            </w:r>
          </w:p>
        </w:tc>
      </w:tr>
      <w:tr w:rsidR="00B157BD" w:rsidRPr="006475D6" w14:paraId="3ED1AF82" w14:textId="77777777" w:rsidTr="00191CFB">
        <w:trPr>
          <w:cnfStyle w:val="000000100000" w:firstRow="0" w:lastRow="0" w:firstColumn="0" w:lastColumn="0" w:oddVBand="0" w:evenVBand="0" w:oddHBand="1" w:evenHBand="0" w:firstRowFirstColumn="0" w:firstRowLastColumn="0" w:lastRowFirstColumn="0" w:lastRowLastColumn="0"/>
        </w:trPr>
        <w:tc>
          <w:tcPr>
            <w:tcW w:w="565" w:type="dxa"/>
          </w:tcPr>
          <w:p w14:paraId="0919EEC3"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7.1</w:t>
            </w:r>
          </w:p>
        </w:tc>
        <w:tc>
          <w:tcPr>
            <w:tcW w:w="7227" w:type="dxa"/>
          </w:tcPr>
          <w:p w14:paraId="42E95248" w14:textId="77777777" w:rsidR="00B157BD" w:rsidRPr="006475D6" w:rsidRDefault="00B157BD" w:rsidP="00191942">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Haben Sie die Verkehrssicherheit am Zielort festgestellt? Stellen Sie sich Fragen wie: </w:t>
            </w:r>
          </w:p>
          <w:p w14:paraId="0C066AC7" w14:textId="77777777" w:rsidR="00B157BD" w:rsidRPr="006475D6" w:rsidRDefault="00B157BD" w:rsidP="00191942">
            <w:pPr>
              <w:pStyle w:val="Listenabsatz"/>
              <w:numPr>
                <w:ilvl w:val="0"/>
                <w:numId w:val="29"/>
              </w:numPr>
              <w:spacing w:before="20" w:after="20"/>
              <w:ind w:left="170" w:hanging="170"/>
              <w:contextualSpacing w:val="0"/>
              <w:rPr>
                <w:rFonts w:asciiTheme="minorHAnsi" w:hAnsiTheme="minorHAnsi"/>
                <w:spacing w:val="-2"/>
                <w:sz w:val="18"/>
                <w:szCs w:val="18"/>
                <w:lang w:val="de-CH"/>
              </w:rPr>
            </w:pPr>
            <w:r w:rsidRPr="006475D6">
              <w:rPr>
                <w:rFonts w:asciiTheme="minorHAnsi" w:hAnsiTheme="minorHAnsi"/>
                <w:sz w:val="18"/>
                <w:szCs w:val="18"/>
                <w:lang w:val="de-CH"/>
              </w:rPr>
              <w:t>Wie sind die erwarteten Straßenverhältnisse?</w:t>
            </w:r>
          </w:p>
          <w:p w14:paraId="6D3B06DE" w14:textId="77777777" w:rsidR="00B157BD" w:rsidRPr="006475D6" w:rsidRDefault="00B157BD" w:rsidP="00191942">
            <w:pPr>
              <w:pStyle w:val="Listenabsatz"/>
              <w:numPr>
                <w:ilvl w:val="0"/>
                <w:numId w:val="29"/>
              </w:numPr>
              <w:spacing w:before="20" w:after="20"/>
              <w:ind w:left="170" w:hanging="170"/>
              <w:contextualSpacing w:val="0"/>
              <w:rPr>
                <w:rFonts w:asciiTheme="minorHAnsi" w:hAnsiTheme="minorHAnsi"/>
                <w:spacing w:val="-2"/>
                <w:sz w:val="18"/>
                <w:szCs w:val="18"/>
                <w:lang w:val="de-CH"/>
              </w:rPr>
            </w:pPr>
            <w:r w:rsidRPr="006475D6">
              <w:rPr>
                <w:rFonts w:asciiTheme="minorHAnsi" w:hAnsiTheme="minorHAnsi"/>
                <w:sz w:val="18"/>
                <w:szCs w:val="18"/>
                <w:lang w:val="de-CH"/>
              </w:rPr>
              <w:t>Wird ein spezieller Fahrzeugtyp benötigt?</w:t>
            </w:r>
          </w:p>
          <w:p w14:paraId="0C8363CB" w14:textId="77777777" w:rsidR="00B157BD" w:rsidRPr="006475D6" w:rsidRDefault="00B157BD" w:rsidP="00191942">
            <w:pPr>
              <w:pStyle w:val="Listenabsatz"/>
              <w:numPr>
                <w:ilvl w:val="0"/>
                <w:numId w:val="29"/>
              </w:numPr>
              <w:spacing w:before="20" w:after="20"/>
              <w:ind w:left="170" w:hanging="170"/>
              <w:contextualSpacing w:val="0"/>
              <w:rPr>
                <w:rFonts w:asciiTheme="minorHAnsi" w:hAnsiTheme="minorHAnsi"/>
                <w:spacing w:val="-2"/>
                <w:sz w:val="18"/>
                <w:szCs w:val="18"/>
                <w:lang w:val="de-CH"/>
              </w:rPr>
            </w:pPr>
            <w:r w:rsidRPr="006475D6">
              <w:rPr>
                <w:rFonts w:asciiTheme="minorHAnsi" w:hAnsiTheme="minorHAnsi"/>
                <w:sz w:val="18"/>
                <w:szCs w:val="18"/>
                <w:lang w:val="de-CH"/>
              </w:rPr>
              <w:t>Brauchen die Fahrer eine spezialisierte Ausbildung?</w:t>
            </w:r>
          </w:p>
          <w:p w14:paraId="279820DD" w14:textId="77777777" w:rsidR="00B157BD" w:rsidRPr="006475D6" w:rsidRDefault="00B157BD" w:rsidP="00191942">
            <w:pPr>
              <w:pStyle w:val="Listenabsatz"/>
              <w:numPr>
                <w:ilvl w:val="0"/>
                <w:numId w:val="29"/>
              </w:numPr>
              <w:spacing w:before="20" w:after="20"/>
              <w:ind w:left="170" w:hanging="170"/>
              <w:contextualSpacing w:val="0"/>
              <w:rPr>
                <w:rFonts w:asciiTheme="minorHAnsi" w:hAnsiTheme="minorHAnsi"/>
                <w:color w:val="000000" w:themeColor="text1"/>
                <w:sz w:val="18"/>
                <w:szCs w:val="18"/>
                <w:lang w:val="de-CH"/>
              </w:rPr>
            </w:pPr>
            <w:r w:rsidRPr="006475D6">
              <w:rPr>
                <w:rFonts w:asciiTheme="minorHAnsi" w:hAnsiTheme="minorHAnsi"/>
                <w:sz w:val="18"/>
                <w:szCs w:val="18"/>
                <w:lang w:val="de-CH"/>
              </w:rPr>
              <w:t>Ist es sicher, nachts zu reisen?</w:t>
            </w:r>
          </w:p>
        </w:tc>
        <w:tc>
          <w:tcPr>
            <w:tcW w:w="1212" w:type="dxa"/>
          </w:tcPr>
          <w:p w14:paraId="113BD11B" w14:textId="2D5941ED" w:rsidR="00B157BD" w:rsidRPr="006475D6" w:rsidRDefault="00000000" w:rsidP="00191942">
            <w:pPr>
              <w:spacing w:before="20" w:after="20"/>
              <w:rPr>
                <w:rFonts w:asciiTheme="minorHAnsi" w:eastAsia="MS Gothic" w:hAnsiTheme="minorHAnsi"/>
                <w:sz w:val="18"/>
                <w:szCs w:val="18"/>
                <w:lang w:val="de-CH"/>
              </w:rPr>
            </w:pPr>
            <w:sdt>
              <w:sdtPr>
                <w:rPr>
                  <w:rFonts w:ascii="Source Sans Pro" w:hAnsi="Source Sans Pro"/>
                  <w:sz w:val="18"/>
                  <w:szCs w:val="18"/>
                </w:rPr>
                <w:id w:val="550812562"/>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833494502"/>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r w:rsidR="002F770F" w:rsidRPr="006475D6">
              <w:rPr>
                <w:rFonts w:asciiTheme="minorHAnsi" w:eastAsia="MS Gothic" w:hAnsiTheme="minorHAnsi"/>
                <w:sz w:val="18"/>
                <w:szCs w:val="18"/>
                <w:lang w:val="de-CH"/>
              </w:rPr>
              <w:t xml:space="preserve"> </w:t>
            </w:r>
          </w:p>
        </w:tc>
      </w:tr>
      <w:tr w:rsidR="00B157BD" w:rsidRPr="006475D6" w14:paraId="4BCC2D6F" w14:textId="77777777" w:rsidTr="00191CFB">
        <w:tc>
          <w:tcPr>
            <w:tcW w:w="565" w:type="dxa"/>
          </w:tcPr>
          <w:p w14:paraId="0D46D8A2"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7.2</w:t>
            </w:r>
          </w:p>
        </w:tc>
        <w:tc>
          <w:tcPr>
            <w:tcW w:w="7227" w:type="dxa"/>
          </w:tcPr>
          <w:p w14:paraId="71F1807C"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Haben Sie das E-Learning</w:t>
            </w:r>
            <w:r w:rsidRPr="006475D6">
              <w:rPr>
                <w:rFonts w:asciiTheme="minorHAnsi" w:hAnsiTheme="minorHAnsi"/>
                <w:sz w:val="18"/>
                <w:szCs w:val="18"/>
                <w:lang w:val="de-CH"/>
              </w:rPr>
              <w:t xml:space="preserve"> «</w:t>
            </w:r>
            <w:r w:rsidRPr="006475D6">
              <w:rPr>
                <w:rFonts w:asciiTheme="minorHAnsi" w:hAnsiTheme="minorHAnsi"/>
                <w:color w:val="000000" w:themeColor="text1"/>
                <w:sz w:val="18"/>
                <w:szCs w:val="18"/>
                <w:lang w:val="de-CH"/>
              </w:rPr>
              <w:t>Verkehrssicherheit</w:t>
            </w:r>
            <w:r w:rsidRPr="006475D6">
              <w:rPr>
                <w:rFonts w:asciiTheme="minorHAnsi" w:hAnsiTheme="minorHAnsi"/>
                <w:sz w:val="18"/>
                <w:szCs w:val="18"/>
                <w:lang w:val="de-CH"/>
              </w:rPr>
              <w:t>» abgeschlossen?</w:t>
            </w:r>
          </w:p>
          <w:p w14:paraId="58DB19BE" w14:textId="77777777" w:rsidR="00B157BD" w:rsidRPr="006475D6" w:rsidRDefault="00B157BD" w:rsidP="00191942">
            <w:pPr>
              <w:spacing w:before="20" w:after="20"/>
              <w:rPr>
                <w:sz w:val="18"/>
                <w:szCs w:val="18"/>
                <w:lang w:val="de-CH"/>
              </w:rPr>
            </w:pPr>
            <w:hyperlink r:id="rId23" w:history="1">
              <w:r w:rsidRPr="006475D6">
                <w:rPr>
                  <w:rStyle w:val="Hyperlink"/>
                  <w:rFonts w:asciiTheme="minorHAnsi" w:hAnsiTheme="minorHAnsi"/>
                  <w:sz w:val="18"/>
                  <w:szCs w:val="18"/>
                  <w:lang w:val="de-CH"/>
                </w:rPr>
                <w:t>https://traininghub.internationalsos.com/mintra/p/uzh</w:t>
              </w:r>
            </w:hyperlink>
          </w:p>
        </w:tc>
        <w:tc>
          <w:tcPr>
            <w:tcW w:w="1212" w:type="dxa"/>
          </w:tcPr>
          <w:p w14:paraId="6877823C" w14:textId="0E5E5BD5" w:rsidR="00B157BD" w:rsidRPr="006475D6" w:rsidRDefault="00000000" w:rsidP="00191942">
            <w:pPr>
              <w:spacing w:before="20" w:after="20"/>
              <w:rPr>
                <w:sz w:val="18"/>
                <w:szCs w:val="18"/>
                <w:lang w:val="de-CH"/>
              </w:rPr>
            </w:pPr>
            <w:sdt>
              <w:sdtPr>
                <w:rPr>
                  <w:rFonts w:ascii="Source Sans Pro" w:hAnsi="Source Sans Pro"/>
                  <w:sz w:val="18"/>
                  <w:szCs w:val="18"/>
                </w:rPr>
                <w:id w:val="-1322115184"/>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653643403"/>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B157BD" w:rsidRPr="006475D6" w14:paraId="3238F333" w14:textId="77777777" w:rsidTr="00191CFB">
        <w:trPr>
          <w:cnfStyle w:val="000000100000" w:firstRow="0" w:lastRow="0" w:firstColumn="0" w:lastColumn="0" w:oddVBand="0" w:evenVBand="0" w:oddHBand="1" w:evenHBand="0" w:firstRowFirstColumn="0" w:firstRowLastColumn="0" w:lastRowFirstColumn="0" w:lastRowLastColumn="0"/>
        </w:trPr>
        <w:tc>
          <w:tcPr>
            <w:tcW w:w="565" w:type="dxa"/>
          </w:tcPr>
          <w:p w14:paraId="72F7DBE7" w14:textId="77777777" w:rsidR="00B157BD" w:rsidRPr="006475D6" w:rsidRDefault="00B157BD" w:rsidP="00191942">
            <w:pPr>
              <w:spacing w:before="20" w:after="20"/>
              <w:rPr>
                <w:rFonts w:asciiTheme="minorHAnsi" w:hAnsiTheme="minorHAnsi"/>
                <w:color w:val="000000" w:themeColor="text1"/>
                <w:sz w:val="18"/>
                <w:szCs w:val="18"/>
                <w:lang w:val="de-CH"/>
              </w:rPr>
            </w:pPr>
            <w:r w:rsidRPr="006475D6">
              <w:rPr>
                <w:rFonts w:asciiTheme="minorHAnsi" w:hAnsiTheme="minorHAnsi"/>
                <w:color w:val="000000" w:themeColor="text1"/>
                <w:sz w:val="18"/>
                <w:szCs w:val="18"/>
                <w:lang w:val="de-CH"/>
              </w:rPr>
              <w:t>7.3</w:t>
            </w:r>
          </w:p>
        </w:tc>
        <w:tc>
          <w:tcPr>
            <w:tcW w:w="7227" w:type="dxa"/>
          </w:tcPr>
          <w:p w14:paraId="29BC324B" w14:textId="77777777" w:rsidR="00B157BD" w:rsidRPr="006475D6" w:rsidRDefault="00B157BD" w:rsidP="00191942">
            <w:pPr>
              <w:spacing w:before="20" w:after="20"/>
              <w:rPr>
                <w:rFonts w:asciiTheme="minorHAnsi" w:hAnsiTheme="minorHAnsi"/>
                <w:sz w:val="18"/>
                <w:szCs w:val="18"/>
                <w:lang w:val="de-CH"/>
              </w:rPr>
            </w:pPr>
            <w:r w:rsidRPr="006475D6">
              <w:rPr>
                <w:rFonts w:asciiTheme="minorHAnsi" w:hAnsiTheme="minorHAnsi"/>
                <w:sz w:val="18"/>
                <w:szCs w:val="18"/>
                <w:lang w:val="de-CH"/>
              </w:rPr>
              <w:t xml:space="preserve">Haben Sie die Anbietersituation für Mobil- und/oder Satellitentelefonkommunikation überprüft? </w:t>
            </w:r>
          </w:p>
          <w:p w14:paraId="33E22703" w14:textId="77777777" w:rsidR="00B157BD" w:rsidRPr="006475D6" w:rsidRDefault="00B157BD" w:rsidP="00191942">
            <w:pPr>
              <w:spacing w:before="20" w:after="20"/>
              <w:rPr>
                <w:rFonts w:asciiTheme="minorHAnsi" w:hAnsiTheme="minorHAnsi"/>
                <w:sz w:val="18"/>
                <w:szCs w:val="18"/>
                <w:lang w:val="de-CH"/>
              </w:rPr>
            </w:pPr>
            <w:r w:rsidRPr="006475D6">
              <w:rPr>
                <w:rFonts w:asciiTheme="minorHAnsi" w:hAnsiTheme="minorHAnsi"/>
                <w:sz w:val="18"/>
                <w:szCs w:val="18"/>
                <w:lang w:val="de-CH"/>
              </w:rPr>
              <w:t>Prüfen Sie, ob es Einschränkungen</w:t>
            </w:r>
            <w:r w:rsidRPr="006475D6">
              <w:rPr>
                <w:rFonts w:asciiTheme="minorHAnsi" w:hAnsiTheme="minorHAnsi"/>
                <w:color w:val="000000" w:themeColor="text1"/>
                <w:sz w:val="18"/>
                <w:szCs w:val="18"/>
                <w:lang w:val="de-CH"/>
              </w:rPr>
              <w:t xml:space="preserve"> beim Import und der Nutzung von Satellitentelefonen gibt.</w:t>
            </w:r>
          </w:p>
        </w:tc>
        <w:tc>
          <w:tcPr>
            <w:tcW w:w="1212" w:type="dxa"/>
          </w:tcPr>
          <w:p w14:paraId="05FF67AC" w14:textId="6C7D5283" w:rsidR="00B157BD" w:rsidRPr="006475D6" w:rsidRDefault="00000000" w:rsidP="00191942">
            <w:pPr>
              <w:spacing w:before="20" w:after="20"/>
              <w:rPr>
                <w:rFonts w:asciiTheme="minorHAnsi" w:eastAsia="MS Gothic" w:hAnsiTheme="minorHAnsi"/>
                <w:sz w:val="18"/>
                <w:szCs w:val="18"/>
                <w:lang w:val="de-CH"/>
              </w:rPr>
            </w:pPr>
            <w:sdt>
              <w:sdtPr>
                <w:rPr>
                  <w:rFonts w:ascii="Source Sans Pro" w:hAnsi="Source Sans Pro"/>
                  <w:sz w:val="18"/>
                  <w:szCs w:val="18"/>
                </w:rPr>
                <w:id w:val="1780526518"/>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2072414636"/>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bl>
    <w:p w14:paraId="4DD6AA77" w14:textId="77777777" w:rsidR="00B157BD" w:rsidRPr="006475D6" w:rsidRDefault="00B157BD" w:rsidP="00B157BD">
      <w:pPr>
        <w:rPr>
          <w:sz w:val="18"/>
          <w:szCs w:val="18"/>
        </w:rPr>
      </w:pPr>
    </w:p>
    <w:tbl>
      <w:tblPr>
        <w:tblStyle w:val="EinfacheTabelle1"/>
        <w:tblW w:w="0" w:type="auto"/>
        <w:tblLook w:val="0420" w:firstRow="1" w:lastRow="0" w:firstColumn="0" w:lastColumn="0" w:noHBand="0" w:noVBand="1"/>
      </w:tblPr>
      <w:tblGrid>
        <w:gridCol w:w="544"/>
        <w:gridCol w:w="7248"/>
        <w:gridCol w:w="1212"/>
      </w:tblGrid>
      <w:tr w:rsidR="00B157BD" w:rsidRPr="006475D6" w14:paraId="75463D0B" w14:textId="77777777" w:rsidTr="00191CFB">
        <w:trPr>
          <w:cnfStyle w:val="100000000000" w:firstRow="1" w:lastRow="0" w:firstColumn="0" w:lastColumn="0" w:oddVBand="0" w:evenVBand="0" w:oddHBand="0" w:evenHBand="0" w:firstRowFirstColumn="0" w:firstRowLastColumn="0" w:lastRowFirstColumn="0" w:lastRowLastColumn="0"/>
          <w:trHeight w:val="454"/>
        </w:trPr>
        <w:tc>
          <w:tcPr>
            <w:tcW w:w="544" w:type="dxa"/>
            <w:shd w:val="clear" w:color="auto" w:fill="001D7B" w:themeFill="accent1" w:themeFillShade="BF"/>
            <w:vAlign w:val="center"/>
          </w:tcPr>
          <w:p w14:paraId="3F568740" w14:textId="77777777" w:rsidR="00B157BD" w:rsidRPr="006475D6" w:rsidRDefault="00B157BD" w:rsidP="00191942">
            <w:pPr>
              <w:rPr>
                <w:rFonts w:ascii="Source Sans Pro" w:hAnsi="Source Sans Pro"/>
                <w:sz w:val="18"/>
                <w:szCs w:val="18"/>
                <w:lang w:val="de-CH"/>
              </w:rPr>
            </w:pPr>
            <w:r w:rsidRPr="006475D6">
              <w:rPr>
                <w:rFonts w:ascii="Source Sans Pro" w:hAnsi="Source Sans Pro"/>
                <w:sz w:val="18"/>
                <w:szCs w:val="18"/>
                <w:lang w:val="de-CH"/>
              </w:rPr>
              <w:t>8.</w:t>
            </w:r>
          </w:p>
        </w:tc>
        <w:tc>
          <w:tcPr>
            <w:tcW w:w="7248" w:type="dxa"/>
            <w:shd w:val="clear" w:color="auto" w:fill="001D7B" w:themeFill="accent1" w:themeFillShade="BF"/>
            <w:vAlign w:val="center"/>
          </w:tcPr>
          <w:p w14:paraId="758F6AED" w14:textId="77777777" w:rsidR="00B157BD" w:rsidRPr="006475D6" w:rsidRDefault="00B157BD" w:rsidP="00191942">
            <w:pPr>
              <w:rPr>
                <w:rFonts w:ascii="Source Sans Pro" w:hAnsi="Source Sans Pro"/>
                <w:sz w:val="18"/>
                <w:szCs w:val="18"/>
                <w:lang w:val="de-CH"/>
              </w:rPr>
            </w:pPr>
            <w:r w:rsidRPr="006475D6">
              <w:rPr>
                <w:rFonts w:ascii="Source Sans Pro" w:hAnsi="Source Sans Pro"/>
                <w:sz w:val="18"/>
                <w:szCs w:val="18"/>
                <w:lang w:val="de-CH"/>
              </w:rPr>
              <w:t>Reisevorbereitung für Gruppenreisen</w:t>
            </w:r>
          </w:p>
        </w:tc>
        <w:tc>
          <w:tcPr>
            <w:tcW w:w="1212" w:type="dxa"/>
            <w:shd w:val="clear" w:color="auto" w:fill="001D7B" w:themeFill="accent1" w:themeFillShade="BF"/>
            <w:vAlign w:val="center"/>
          </w:tcPr>
          <w:p w14:paraId="1A060DA5" w14:textId="5B5F0C29" w:rsidR="00B157BD" w:rsidRPr="006475D6" w:rsidRDefault="00214698" w:rsidP="00191942">
            <w:pPr>
              <w:rPr>
                <w:rFonts w:ascii="Source Sans Pro" w:hAnsi="Source Sans Pro"/>
                <w:sz w:val="18"/>
                <w:szCs w:val="18"/>
                <w:lang w:val="de-CH"/>
              </w:rPr>
            </w:pPr>
            <w:r w:rsidRPr="006475D6">
              <w:rPr>
                <w:rFonts w:ascii="Source Sans Pro" w:hAnsi="Source Sans Pro"/>
                <w:sz w:val="18"/>
                <w:szCs w:val="18"/>
                <w:lang w:val="de-CH"/>
              </w:rPr>
              <w:t>Umsetzung</w:t>
            </w:r>
          </w:p>
        </w:tc>
      </w:tr>
      <w:tr w:rsidR="00B157BD" w:rsidRPr="006475D6" w14:paraId="0AF572E2" w14:textId="77777777" w:rsidTr="00191CFB">
        <w:trPr>
          <w:cnfStyle w:val="000000100000" w:firstRow="0" w:lastRow="0" w:firstColumn="0" w:lastColumn="0" w:oddVBand="0" w:evenVBand="0" w:oddHBand="1" w:evenHBand="0" w:firstRowFirstColumn="0" w:firstRowLastColumn="0" w:lastRowFirstColumn="0" w:lastRowLastColumn="0"/>
        </w:trPr>
        <w:tc>
          <w:tcPr>
            <w:tcW w:w="544" w:type="dxa"/>
          </w:tcPr>
          <w:p w14:paraId="22A0C17D"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8.1</w:t>
            </w:r>
          </w:p>
        </w:tc>
        <w:tc>
          <w:tcPr>
            <w:tcW w:w="7248" w:type="dxa"/>
          </w:tcPr>
          <w:p w14:paraId="0C2BA0DF"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Ist der Leiter der Gruppenreise festgelegt?</w:t>
            </w:r>
          </w:p>
          <w:p w14:paraId="00C730EE"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Sind die Verantwortlichkeiten definiert?</w:t>
            </w:r>
          </w:p>
        </w:tc>
        <w:tc>
          <w:tcPr>
            <w:tcW w:w="1212" w:type="dxa"/>
          </w:tcPr>
          <w:p w14:paraId="54E8665B" w14:textId="77777777" w:rsidR="00B157BD" w:rsidRPr="006475D6" w:rsidRDefault="00000000" w:rsidP="00191942">
            <w:pPr>
              <w:rPr>
                <w:rFonts w:ascii="Source Sans Pro" w:hAnsi="Source Sans Pro"/>
                <w:sz w:val="18"/>
                <w:szCs w:val="18"/>
                <w:lang w:val="de-CH"/>
              </w:rPr>
            </w:pPr>
            <w:sdt>
              <w:sdtPr>
                <w:rPr>
                  <w:rFonts w:ascii="Source Sans Pro" w:hAnsi="Source Sans Pro"/>
                  <w:sz w:val="18"/>
                  <w:szCs w:val="18"/>
                </w:rPr>
                <w:id w:val="1830250449"/>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336579432"/>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p w14:paraId="23E107D0" w14:textId="75227A80" w:rsidR="002F770F" w:rsidRPr="006475D6" w:rsidRDefault="00000000" w:rsidP="00191942">
            <w:pPr>
              <w:rPr>
                <w:rFonts w:ascii="Source Sans Pro" w:hAnsi="Source Sans Pro"/>
                <w:sz w:val="18"/>
                <w:szCs w:val="18"/>
                <w:lang w:val="de-CH"/>
              </w:rPr>
            </w:pPr>
            <w:sdt>
              <w:sdtPr>
                <w:rPr>
                  <w:rFonts w:ascii="Source Sans Pro" w:hAnsi="Source Sans Pro"/>
                  <w:sz w:val="18"/>
                  <w:szCs w:val="18"/>
                </w:rPr>
                <w:id w:val="510106950"/>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61317825"/>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B157BD" w:rsidRPr="006475D6" w14:paraId="14BD2C68" w14:textId="77777777" w:rsidTr="00191CFB">
        <w:tc>
          <w:tcPr>
            <w:tcW w:w="544" w:type="dxa"/>
          </w:tcPr>
          <w:p w14:paraId="0545040C"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8.2</w:t>
            </w:r>
          </w:p>
        </w:tc>
        <w:tc>
          <w:tcPr>
            <w:tcW w:w="7248" w:type="dxa"/>
          </w:tcPr>
          <w:p w14:paraId="43B8FFD3"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Haben Sie eine Liste aller Teilnehmer?</w:t>
            </w:r>
            <w:r w:rsidRPr="006475D6">
              <w:rPr>
                <w:rFonts w:ascii="Source Sans Pro" w:hAnsi="Source Sans Pro"/>
                <w:sz w:val="18"/>
                <w:szCs w:val="18"/>
                <w:lang w:val="de-CH"/>
              </w:rPr>
              <w:t xml:space="preserve"> </w:t>
            </w:r>
          </w:p>
        </w:tc>
        <w:tc>
          <w:tcPr>
            <w:tcW w:w="1212" w:type="dxa"/>
          </w:tcPr>
          <w:p w14:paraId="2B3B15B9" w14:textId="54DBD8EA" w:rsidR="00B157BD" w:rsidRPr="006475D6" w:rsidRDefault="00000000" w:rsidP="00191942">
            <w:pPr>
              <w:rPr>
                <w:rFonts w:ascii="Source Sans Pro" w:hAnsi="Source Sans Pro"/>
                <w:sz w:val="18"/>
                <w:szCs w:val="18"/>
                <w:lang w:val="de-CH"/>
              </w:rPr>
            </w:pPr>
            <w:sdt>
              <w:sdtPr>
                <w:rPr>
                  <w:rFonts w:ascii="Source Sans Pro" w:hAnsi="Source Sans Pro"/>
                  <w:sz w:val="18"/>
                  <w:szCs w:val="18"/>
                </w:rPr>
                <w:id w:val="1705285274"/>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9576813"/>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B157BD" w:rsidRPr="006475D6" w14:paraId="3226D0DC" w14:textId="77777777" w:rsidTr="00191CFB">
        <w:trPr>
          <w:cnfStyle w:val="000000100000" w:firstRow="0" w:lastRow="0" w:firstColumn="0" w:lastColumn="0" w:oddVBand="0" w:evenVBand="0" w:oddHBand="1" w:evenHBand="0" w:firstRowFirstColumn="0" w:firstRowLastColumn="0" w:lastRowFirstColumn="0" w:lastRowLastColumn="0"/>
        </w:trPr>
        <w:tc>
          <w:tcPr>
            <w:tcW w:w="544" w:type="dxa"/>
          </w:tcPr>
          <w:p w14:paraId="385D4F39"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8.3</w:t>
            </w:r>
          </w:p>
        </w:tc>
        <w:tc>
          <w:tcPr>
            <w:tcW w:w="7248" w:type="dxa"/>
          </w:tcPr>
          <w:p w14:paraId="6EB51572" w14:textId="3541CB40"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 xml:space="preserve">Sind die Risiken der einzelnen Teilnehmer bekannt (z. B. Allergien, Medikamente, Vorerkrankungen)? </w:t>
            </w:r>
            <w:r w:rsidR="00773898">
              <w:rPr>
                <w:rFonts w:ascii="Source Sans Pro" w:hAnsi="Source Sans Pro"/>
                <w:color w:val="000000" w:themeColor="text1"/>
                <w:sz w:val="18"/>
                <w:szCs w:val="18"/>
                <w:lang w:val="de-CH"/>
              </w:rPr>
              <w:t>Holen</w:t>
            </w:r>
            <w:r w:rsidRPr="006475D6">
              <w:rPr>
                <w:rFonts w:ascii="Source Sans Pro" w:hAnsi="Source Sans Pro"/>
                <w:color w:val="000000" w:themeColor="text1"/>
                <w:sz w:val="18"/>
                <w:szCs w:val="18"/>
                <w:lang w:val="de-CH"/>
              </w:rPr>
              <w:t xml:space="preserve"> Sie medizinischen Rat</w:t>
            </w:r>
            <w:r w:rsidR="00773898">
              <w:rPr>
                <w:rFonts w:ascii="Source Sans Pro" w:hAnsi="Source Sans Pro"/>
                <w:color w:val="000000" w:themeColor="text1"/>
                <w:sz w:val="18"/>
                <w:szCs w:val="18"/>
                <w:lang w:val="de-CH"/>
              </w:rPr>
              <w:t xml:space="preserve"> </w:t>
            </w:r>
            <w:r w:rsidRPr="006475D6">
              <w:rPr>
                <w:rFonts w:ascii="Source Sans Pro" w:hAnsi="Source Sans Pro"/>
                <w:color w:val="000000" w:themeColor="text1"/>
                <w:sz w:val="18"/>
                <w:szCs w:val="18"/>
                <w:lang w:val="de-CH"/>
              </w:rPr>
              <w:t xml:space="preserve">bei </w:t>
            </w:r>
            <w:proofErr w:type="gramStart"/>
            <w:r w:rsidRPr="006475D6">
              <w:rPr>
                <w:rFonts w:ascii="Source Sans Pro" w:hAnsi="Source Sans Pro"/>
                <w:color w:val="000000" w:themeColor="text1"/>
                <w:sz w:val="18"/>
                <w:szCs w:val="18"/>
                <w:lang w:val="de-CH"/>
              </w:rPr>
              <w:t xml:space="preserve">UZH </w:t>
            </w:r>
            <w:r w:rsidR="0005729C">
              <w:rPr>
                <w:rFonts w:ascii="Source Sans Pro" w:hAnsi="Source Sans Pro"/>
                <w:color w:val="000000" w:themeColor="text1"/>
                <w:sz w:val="18"/>
                <w:szCs w:val="18"/>
                <w:lang w:val="de-CH"/>
              </w:rPr>
              <w:t>Arbeitsmedizin</w:t>
            </w:r>
            <w:proofErr w:type="gramEnd"/>
            <w:r w:rsidR="0005729C">
              <w:rPr>
                <w:rFonts w:ascii="Source Sans Pro" w:hAnsi="Source Sans Pro"/>
                <w:color w:val="000000" w:themeColor="text1"/>
                <w:sz w:val="18"/>
                <w:szCs w:val="18"/>
                <w:lang w:val="de-CH"/>
              </w:rPr>
              <w:t xml:space="preserve"> </w:t>
            </w:r>
            <w:r w:rsidRPr="006475D6">
              <w:rPr>
                <w:rFonts w:ascii="Source Sans Pro" w:hAnsi="Source Sans Pro"/>
                <w:color w:val="000000" w:themeColor="text1"/>
                <w:sz w:val="18"/>
                <w:szCs w:val="18"/>
                <w:lang w:val="de-CH"/>
              </w:rPr>
              <w:t>(arbeitsmedizin@hin.uzh.ch)</w:t>
            </w:r>
          </w:p>
        </w:tc>
        <w:tc>
          <w:tcPr>
            <w:tcW w:w="1212" w:type="dxa"/>
          </w:tcPr>
          <w:p w14:paraId="3404AB27" w14:textId="252AD7C2" w:rsidR="00B157BD" w:rsidRPr="006475D6" w:rsidRDefault="00000000" w:rsidP="00191942">
            <w:pPr>
              <w:rPr>
                <w:rFonts w:ascii="Source Sans Pro" w:eastAsia="MS Gothic" w:hAnsi="Source Sans Pro"/>
                <w:sz w:val="18"/>
                <w:szCs w:val="18"/>
                <w:lang w:val="de-CH"/>
              </w:rPr>
            </w:pPr>
            <w:sdt>
              <w:sdtPr>
                <w:rPr>
                  <w:rFonts w:ascii="Source Sans Pro" w:hAnsi="Source Sans Pro"/>
                  <w:sz w:val="18"/>
                  <w:szCs w:val="18"/>
                </w:rPr>
                <w:id w:val="1450434114"/>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58547927"/>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B157BD" w:rsidRPr="006475D6" w14:paraId="4EC452EB" w14:textId="77777777" w:rsidTr="00191CFB">
        <w:tc>
          <w:tcPr>
            <w:tcW w:w="544" w:type="dxa"/>
          </w:tcPr>
          <w:p w14:paraId="16274BA9"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8.4</w:t>
            </w:r>
          </w:p>
        </w:tc>
        <w:tc>
          <w:tcPr>
            <w:tcW w:w="7248" w:type="dxa"/>
          </w:tcPr>
          <w:p w14:paraId="7C8E4DA9" w14:textId="77777777"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Haben Sie für jeden Teilnehmer Folgendes erhalten:</w:t>
            </w:r>
          </w:p>
          <w:p w14:paraId="7A46403B" w14:textId="77777777" w:rsidR="00B157BD" w:rsidRPr="006475D6" w:rsidRDefault="00B157BD" w:rsidP="00191942">
            <w:pPr>
              <w:pStyle w:val="Listenabsatz"/>
              <w:numPr>
                <w:ilvl w:val="0"/>
                <w:numId w:val="30"/>
              </w:numPr>
              <w:spacing w:before="20" w:after="20"/>
              <w:ind w:left="170" w:hanging="170"/>
              <w:contextualSpacing w:val="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Kopien der Reisedokumente (Reisepass, Impfkarten usw.)</w:t>
            </w:r>
          </w:p>
          <w:p w14:paraId="741B1097" w14:textId="77777777" w:rsidR="00B157BD" w:rsidRPr="006475D6" w:rsidRDefault="00B157BD" w:rsidP="00191942">
            <w:pPr>
              <w:pStyle w:val="Listenabsatz"/>
              <w:numPr>
                <w:ilvl w:val="0"/>
                <w:numId w:val="30"/>
              </w:numPr>
              <w:spacing w:before="20" w:after="20"/>
              <w:ind w:left="170" w:hanging="170"/>
              <w:contextualSpacing w:val="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Notfallkontaktinformationen</w:t>
            </w:r>
          </w:p>
          <w:p w14:paraId="4D58661E" w14:textId="77777777" w:rsidR="00B157BD" w:rsidRPr="006475D6" w:rsidRDefault="00B157BD" w:rsidP="00191942">
            <w:pPr>
              <w:pStyle w:val="Listenabsatz"/>
              <w:numPr>
                <w:ilvl w:val="0"/>
                <w:numId w:val="30"/>
              </w:numPr>
              <w:spacing w:before="20" w:after="20"/>
              <w:ind w:left="170" w:hanging="170"/>
              <w:contextualSpacing w:val="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Haben Sie eine elektronische Kopie all dieser Dokumente dabei?</w:t>
            </w:r>
          </w:p>
        </w:tc>
        <w:tc>
          <w:tcPr>
            <w:tcW w:w="1212" w:type="dxa"/>
          </w:tcPr>
          <w:p w14:paraId="53527114" w14:textId="77777777" w:rsidR="00B157BD" w:rsidRPr="006475D6" w:rsidRDefault="00B157BD" w:rsidP="00191942">
            <w:pPr>
              <w:rPr>
                <w:rFonts w:ascii="Source Sans Pro" w:eastAsia="MS Gothic" w:hAnsi="Source Sans Pro"/>
                <w:sz w:val="18"/>
                <w:szCs w:val="18"/>
                <w:lang w:val="de-CH"/>
              </w:rPr>
            </w:pPr>
          </w:p>
          <w:p w14:paraId="7CD31EC2" w14:textId="77777777" w:rsidR="002F770F" w:rsidRPr="006475D6" w:rsidRDefault="00000000" w:rsidP="00191942">
            <w:pPr>
              <w:rPr>
                <w:rFonts w:ascii="Source Sans Pro" w:hAnsi="Source Sans Pro"/>
                <w:sz w:val="18"/>
                <w:szCs w:val="18"/>
                <w:lang w:val="de-CH"/>
              </w:rPr>
            </w:pPr>
            <w:sdt>
              <w:sdtPr>
                <w:rPr>
                  <w:rFonts w:ascii="Source Sans Pro" w:hAnsi="Source Sans Pro"/>
                  <w:sz w:val="18"/>
                  <w:szCs w:val="18"/>
                </w:rPr>
                <w:id w:val="1270436263"/>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768698197"/>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p w14:paraId="7EAE2ECF" w14:textId="77777777" w:rsidR="002F770F" w:rsidRPr="006475D6" w:rsidRDefault="00000000" w:rsidP="00191942">
            <w:pPr>
              <w:rPr>
                <w:rFonts w:ascii="Source Sans Pro" w:hAnsi="Source Sans Pro"/>
                <w:sz w:val="18"/>
                <w:szCs w:val="18"/>
                <w:lang w:val="de-CH"/>
              </w:rPr>
            </w:pPr>
            <w:sdt>
              <w:sdtPr>
                <w:rPr>
                  <w:rFonts w:ascii="Source Sans Pro" w:hAnsi="Source Sans Pro"/>
                  <w:sz w:val="18"/>
                  <w:szCs w:val="18"/>
                </w:rPr>
                <w:id w:val="-194692212"/>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228376482"/>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 </w:t>
            </w:r>
          </w:p>
          <w:p w14:paraId="27F72146" w14:textId="45FC64A7" w:rsidR="00B157BD" w:rsidRPr="006475D6" w:rsidRDefault="00000000" w:rsidP="00191942">
            <w:pPr>
              <w:rPr>
                <w:rFonts w:ascii="Source Sans Pro" w:hAnsi="Source Sans Pro"/>
                <w:sz w:val="18"/>
                <w:szCs w:val="18"/>
                <w:lang w:val="de-CH"/>
              </w:rPr>
            </w:pPr>
            <w:sdt>
              <w:sdtPr>
                <w:rPr>
                  <w:rFonts w:ascii="Source Sans Pro" w:hAnsi="Source Sans Pro"/>
                  <w:sz w:val="18"/>
                  <w:szCs w:val="18"/>
                </w:rPr>
                <w:id w:val="1543861234"/>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1889993811"/>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r w:rsidR="00B157BD" w:rsidRPr="006475D6" w14:paraId="1855B964" w14:textId="77777777" w:rsidTr="00191CFB">
        <w:trPr>
          <w:cnfStyle w:val="000000100000" w:firstRow="0" w:lastRow="0" w:firstColumn="0" w:lastColumn="0" w:oddVBand="0" w:evenVBand="0" w:oddHBand="1" w:evenHBand="0" w:firstRowFirstColumn="0" w:firstRowLastColumn="0" w:lastRowFirstColumn="0" w:lastRowLastColumn="0"/>
        </w:trPr>
        <w:tc>
          <w:tcPr>
            <w:tcW w:w="544" w:type="dxa"/>
          </w:tcPr>
          <w:p w14:paraId="5CADEF11" w14:textId="5CB7A679" w:rsidR="00B157BD" w:rsidRPr="006475D6" w:rsidRDefault="00B157BD" w:rsidP="00191942">
            <w:pPr>
              <w:spacing w:before="20" w:after="20"/>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8.</w:t>
            </w:r>
            <w:r w:rsidR="4D885CAB" w:rsidRPr="557842DB">
              <w:rPr>
                <w:rFonts w:ascii="Source Sans Pro" w:hAnsi="Source Sans Pro"/>
                <w:color w:val="000000" w:themeColor="text1"/>
                <w:sz w:val="18"/>
                <w:szCs w:val="18"/>
                <w:lang w:val="de-CH"/>
              </w:rPr>
              <w:t>5</w:t>
            </w:r>
          </w:p>
        </w:tc>
        <w:tc>
          <w:tcPr>
            <w:tcW w:w="7248" w:type="dxa"/>
          </w:tcPr>
          <w:p w14:paraId="17B93605" w14:textId="77777777" w:rsidR="00B157BD" w:rsidRPr="006475D6" w:rsidRDefault="00B157BD" w:rsidP="00191942">
            <w:pPr>
              <w:widowControl w:val="0"/>
              <w:tabs>
                <w:tab w:val="left" w:pos="1135"/>
              </w:tabs>
              <w:autoSpaceDE w:val="0"/>
              <w:autoSpaceDN w:val="0"/>
              <w:spacing w:before="1"/>
              <w:rPr>
                <w:rFonts w:ascii="Source Sans Pro" w:hAnsi="Source Sans Pro"/>
                <w:color w:val="000000" w:themeColor="text1"/>
                <w:sz w:val="18"/>
                <w:szCs w:val="18"/>
                <w:lang w:val="de-CH"/>
              </w:rPr>
            </w:pPr>
            <w:r w:rsidRPr="006475D6">
              <w:rPr>
                <w:rFonts w:ascii="Source Sans Pro" w:hAnsi="Source Sans Pro"/>
                <w:color w:val="000000" w:themeColor="text1"/>
                <w:sz w:val="18"/>
                <w:szCs w:val="18"/>
                <w:lang w:val="de-CH"/>
              </w:rPr>
              <w:t>Kennen Ihre Gruppenmitglieder die kulturellen und religiösen Bräuche des Reiseorts und werden sie von den Teilnehmern respektiert?</w:t>
            </w:r>
          </w:p>
        </w:tc>
        <w:tc>
          <w:tcPr>
            <w:tcW w:w="1212" w:type="dxa"/>
          </w:tcPr>
          <w:p w14:paraId="375A254D" w14:textId="7E95928C" w:rsidR="00B157BD" w:rsidRPr="006475D6" w:rsidRDefault="00000000" w:rsidP="00191942">
            <w:pPr>
              <w:rPr>
                <w:rFonts w:ascii="Source Sans Pro" w:eastAsia="MS Gothic" w:hAnsi="Source Sans Pro"/>
                <w:sz w:val="18"/>
                <w:szCs w:val="18"/>
                <w:lang w:val="de-CH"/>
              </w:rPr>
            </w:pPr>
            <w:sdt>
              <w:sdtPr>
                <w:rPr>
                  <w:rFonts w:ascii="Source Sans Pro" w:hAnsi="Source Sans Pro"/>
                  <w:sz w:val="18"/>
                  <w:szCs w:val="18"/>
                </w:rPr>
                <w:id w:val="387765531"/>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Ja </w:t>
            </w:r>
            <w:sdt>
              <w:sdtPr>
                <w:rPr>
                  <w:rFonts w:ascii="Source Sans Pro" w:hAnsi="Source Sans Pro"/>
                  <w:sz w:val="18"/>
                  <w:szCs w:val="18"/>
                </w:rPr>
                <w:id w:val="-753900268"/>
                <w14:checkbox>
                  <w14:checked w14:val="0"/>
                  <w14:checkedState w14:val="2612" w14:font="MS Gothic"/>
                  <w14:uncheckedState w14:val="2610" w14:font="MS Gothic"/>
                </w14:checkbox>
              </w:sdtPr>
              <w:sdtContent>
                <w:r w:rsidR="002F770F" w:rsidRPr="006475D6">
                  <w:rPr>
                    <w:rFonts w:ascii="Source Sans Pro" w:eastAsia="MS Gothic" w:hAnsi="Source Sans Pro"/>
                    <w:sz w:val="18"/>
                    <w:szCs w:val="18"/>
                    <w:lang w:val="de-CH"/>
                  </w:rPr>
                  <w:t>☐</w:t>
                </w:r>
              </w:sdtContent>
            </w:sdt>
            <w:r w:rsidR="002F770F" w:rsidRPr="006475D6">
              <w:rPr>
                <w:rFonts w:ascii="Source Sans Pro" w:hAnsi="Source Sans Pro"/>
                <w:sz w:val="18"/>
                <w:szCs w:val="18"/>
                <w:lang w:val="de-CH"/>
              </w:rPr>
              <w:t xml:space="preserve"> Nein</w:t>
            </w:r>
          </w:p>
        </w:tc>
      </w:tr>
    </w:tbl>
    <w:p w14:paraId="1016E2C4" w14:textId="252BB07C" w:rsidR="00477221" w:rsidRPr="006475D6" w:rsidRDefault="00477221">
      <w:pPr>
        <w:rPr>
          <w:rFonts w:ascii="Source Sans Pro" w:eastAsiaTheme="majorEastAsia" w:hAnsi="Source Sans Pro" w:cstheme="majorBidi"/>
          <w:b/>
          <w:bCs/>
          <w:sz w:val="18"/>
          <w:szCs w:val="18"/>
        </w:rPr>
      </w:pPr>
    </w:p>
    <w:p w14:paraId="520D99A7" w14:textId="77777777" w:rsidR="001F458A" w:rsidRDefault="001F458A">
      <w:pPr>
        <w:rPr>
          <w:rFonts w:ascii="Source Sans Pro" w:eastAsiaTheme="majorEastAsia" w:hAnsi="Source Sans Pro" w:cstheme="majorBidi"/>
          <w:b/>
          <w:bCs/>
          <w:sz w:val="18"/>
          <w:szCs w:val="18"/>
        </w:rPr>
      </w:pPr>
      <w:r>
        <w:rPr>
          <w:rFonts w:ascii="Source Sans Pro" w:hAnsi="Source Sans Pro"/>
          <w:sz w:val="18"/>
          <w:szCs w:val="18"/>
        </w:rPr>
        <w:br w:type="page"/>
      </w:r>
    </w:p>
    <w:p w14:paraId="7DDAD033" w14:textId="4F357D1D" w:rsidR="00B157BD" w:rsidRPr="006475D6" w:rsidRDefault="00B157BD" w:rsidP="00B157BD">
      <w:pPr>
        <w:pStyle w:val="berschrift1"/>
        <w:spacing w:before="120" w:after="120"/>
        <w:rPr>
          <w:rFonts w:ascii="Source Sans Pro" w:eastAsia="Calibri" w:hAnsi="Source Sans Pro"/>
          <w:sz w:val="18"/>
          <w:szCs w:val="18"/>
        </w:rPr>
      </w:pPr>
      <w:r w:rsidRPr="006475D6">
        <w:rPr>
          <w:rFonts w:ascii="Source Sans Pro" w:hAnsi="Source Sans Pro"/>
          <w:sz w:val="18"/>
          <w:szCs w:val="18"/>
        </w:rPr>
        <w:lastRenderedPageBreak/>
        <w:t>9. Kommentare zur Reise</w:t>
      </w:r>
    </w:p>
    <w:p w14:paraId="4E723973" w14:textId="77777777" w:rsidR="00B157BD" w:rsidRPr="006475D6" w:rsidRDefault="00B157BD" w:rsidP="00B157BD">
      <w:pPr>
        <w:spacing w:after="60"/>
        <w:rPr>
          <w:rFonts w:ascii="Source Sans Pro" w:eastAsia="Calibri" w:hAnsi="Source Sans Pro"/>
          <w:sz w:val="18"/>
          <w:szCs w:val="18"/>
        </w:rPr>
      </w:pPr>
      <w:r w:rsidRPr="006475D6">
        <w:rPr>
          <w:rFonts w:ascii="Source Sans Pro" w:hAnsi="Source Sans Pro"/>
          <w:sz w:val="18"/>
          <w:szCs w:val="18"/>
        </w:rPr>
        <w:t xml:space="preserve">Wenn eine Frage mit "Nein" beantwortet wird, muss der Mitarbeiter erklären, warum dieser Punkt nicht erfüllt werden kann und welche zusätzlichen Maßnahmen zur Gewährleistung seiner Sicherheit ergriffen werden. </w:t>
      </w:r>
    </w:p>
    <w:tbl>
      <w:tblPr>
        <w:tblStyle w:val="EinfacheTabelle1"/>
        <w:tblW w:w="0" w:type="auto"/>
        <w:tblLook w:val="04A0" w:firstRow="1" w:lastRow="0" w:firstColumn="1" w:lastColumn="0" w:noHBand="0" w:noVBand="1"/>
      </w:tblPr>
      <w:tblGrid>
        <w:gridCol w:w="555"/>
        <w:gridCol w:w="8449"/>
      </w:tblGrid>
      <w:tr w:rsidR="00B157BD" w:rsidRPr="006475D6" w14:paraId="21831807" w14:textId="77777777" w:rsidTr="00191942">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555" w:type="dxa"/>
            <w:shd w:val="clear" w:color="auto" w:fill="001D7B" w:themeFill="accent1" w:themeFillShade="BF"/>
            <w:vAlign w:val="center"/>
          </w:tcPr>
          <w:p w14:paraId="0F12D376" w14:textId="77777777" w:rsidR="00B157BD" w:rsidRPr="006475D6" w:rsidRDefault="00B157BD" w:rsidP="00191942">
            <w:pPr>
              <w:rPr>
                <w:rFonts w:ascii="Source Sans Pro" w:hAnsi="Source Sans Pro"/>
                <w:sz w:val="18"/>
                <w:szCs w:val="18"/>
                <w:lang w:val="de-CH"/>
              </w:rPr>
            </w:pPr>
            <w:r w:rsidRPr="006475D6">
              <w:rPr>
                <w:rFonts w:ascii="Source Sans Pro" w:hAnsi="Source Sans Pro"/>
                <w:sz w:val="18"/>
                <w:szCs w:val="18"/>
                <w:lang w:val="de-CH"/>
              </w:rPr>
              <w:t>Q</w:t>
            </w:r>
          </w:p>
        </w:tc>
        <w:tc>
          <w:tcPr>
            <w:tcW w:w="8449" w:type="dxa"/>
            <w:shd w:val="clear" w:color="auto" w:fill="001D7B" w:themeFill="accent1" w:themeFillShade="BF"/>
            <w:vAlign w:val="center"/>
          </w:tcPr>
          <w:p w14:paraId="604711CF" w14:textId="77777777" w:rsidR="00B157BD" w:rsidRPr="006475D6" w:rsidRDefault="00B157BD" w:rsidP="00191942">
            <w:pPr>
              <w:cnfStyle w:val="100000000000" w:firstRow="1" w:lastRow="0" w:firstColumn="0" w:lastColumn="0" w:oddVBand="0" w:evenVBand="0" w:oddHBand="0" w:evenHBand="0" w:firstRowFirstColumn="0" w:firstRowLastColumn="0" w:lastRowFirstColumn="0" w:lastRowLastColumn="0"/>
              <w:rPr>
                <w:rFonts w:ascii="Source Sans Pro" w:hAnsi="Source Sans Pro"/>
                <w:sz w:val="18"/>
                <w:szCs w:val="18"/>
                <w:lang w:val="de-CH"/>
              </w:rPr>
            </w:pPr>
            <w:r w:rsidRPr="006475D6">
              <w:rPr>
                <w:rFonts w:ascii="Source Sans Pro" w:hAnsi="Source Sans Pro"/>
                <w:sz w:val="18"/>
                <w:szCs w:val="18"/>
                <w:lang w:val="de-CH"/>
              </w:rPr>
              <w:t>Kommentare</w:t>
            </w:r>
          </w:p>
        </w:tc>
      </w:tr>
      <w:tr w:rsidR="00B157BD" w:rsidRPr="006475D6" w14:paraId="5314683D" w14:textId="77777777" w:rsidTr="00191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dxa"/>
          </w:tcPr>
          <w:p w14:paraId="3D3D989D" w14:textId="77777777" w:rsidR="00B157BD" w:rsidRPr="006475D6" w:rsidRDefault="00B157BD" w:rsidP="00191942">
            <w:pPr>
              <w:rPr>
                <w:rFonts w:ascii="Source Sans Pro" w:hAnsi="Source Sans Pro"/>
                <w:b w:val="0"/>
                <w:bCs w:val="0"/>
                <w:iCs/>
                <w:color w:val="000000" w:themeColor="text1"/>
                <w:sz w:val="18"/>
                <w:szCs w:val="18"/>
                <w:lang w:val="de-CH"/>
              </w:rPr>
            </w:pPr>
            <w:r w:rsidRPr="006475D6">
              <w:rPr>
                <w:rFonts w:ascii="Source Sans Pro" w:hAnsi="Source Sans Pro"/>
                <w:b w:val="0"/>
                <w:color w:val="000000" w:themeColor="text1"/>
                <w:sz w:val="18"/>
                <w:szCs w:val="18"/>
                <w:lang w:val="de-CH"/>
              </w:rPr>
              <w:t>9.1</w:t>
            </w:r>
          </w:p>
        </w:tc>
        <w:tc>
          <w:tcPr>
            <w:tcW w:w="8449" w:type="dxa"/>
          </w:tcPr>
          <w:p w14:paraId="7F14913A" w14:textId="77777777" w:rsidR="00B157BD" w:rsidRPr="006475D6" w:rsidRDefault="00B157BD" w:rsidP="00191942">
            <w:pPr>
              <w:cnfStyle w:val="000000100000" w:firstRow="0" w:lastRow="0" w:firstColumn="0" w:lastColumn="0" w:oddVBand="0" w:evenVBand="0" w:oddHBand="1" w:evenHBand="0" w:firstRowFirstColumn="0" w:firstRowLastColumn="0" w:lastRowFirstColumn="0" w:lastRowLastColumn="0"/>
              <w:rPr>
                <w:rFonts w:ascii="Source Sans Pro" w:hAnsi="Source Sans Pro"/>
                <w:iCs/>
                <w:color w:val="000000" w:themeColor="text1"/>
                <w:sz w:val="18"/>
                <w:szCs w:val="18"/>
                <w:lang w:val="de-CH"/>
              </w:rPr>
            </w:pPr>
            <w:r w:rsidRPr="006475D6">
              <w:rPr>
                <w:rFonts w:ascii="Source Sans Pro" w:hAnsi="Source Sans Pro"/>
                <w:color w:val="000000" w:themeColor="text1"/>
                <w:sz w:val="18"/>
                <w:szCs w:val="18"/>
                <w:lang w:val="de-CH"/>
              </w:rPr>
              <w:t>Details zum Leiter einer Gruppenreise:</w:t>
            </w:r>
          </w:p>
        </w:tc>
      </w:tr>
      <w:tr w:rsidR="00B157BD" w:rsidRPr="006475D6" w14:paraId="11916DF0" w14:textId="77777777" w:rsidTr="00191942">
        <w:tc>
          <w:tcPr>
            <w:cnfStyle w:val="001000000000" w:firstRow="0" w:lastRow="0" w:firstColumn="1" w:lastColumn="0" w:oddVBand="0" w:evenVBand="0" w:oddHBand="0" w:evenHBand="0" w:firstRowFirstColumn="0" w:firstRowLastColumn="0" w:lastRowFirstColumn="0" w:lastRowLastColumn="0"/>
            <w:tcW w:w="555" w:type="dxa"/>
          </w:tcPr>
          <w:p w14:paraId="50EFC3E7" w14:textId="77777777" w:rsidR="00B157BD" w:rsidRPr="006475D6" w:rsidRDefault="00B157BD" w:rsidP="00191942">
            <w:pPr>
              <w:rPr>
                <w:rFonts w:ascii="Source Sans Pro" w:hAnsi="Source Sans Pro"/>
                <w:b w:val="0"/>
                <w:bCs w:val="0"/>
                <w:iCs/>
                <w:color w:val="000000" w:themeColor="text1"/>
                <w:sz w:val="18"/>
                <w:szCs w:val="18"/>
                <w:lang w:val="de-CH"/>
              </w:rPr>
            </w:pPr>
          </w:p>
        </w:tc>
        <w:tc>
          <w:tcPr>
            <w:tcW w:w="8449" w:type="dxa"/>
          </w:tcPr>
          <w:p w14:paraId="193B434C" w14:textId="77777777" w:rsidR="00B157BD" w:rsidRPr="006475D6" w:rsidRDefault="00B157BD" w:rsidP="00191942">
            <w:pPr>
              <w:cnfStyle w:val="000000000000" w:firstRow="0" w:lastRow="0" w:firstColumn="0" w:lastColumn="0" w:oddVBand="0" w:evenVBand="0" w:oddHBand="0" w:evenHBand="0" w:firstRowFirstColumn="0" w:firstRowLastColumn="0" w:lastRowFirstColumn="0" w:lastRowLastColumn="0"/>
              <w:rPr>
                <w:rFonts w:ascii="Source Sans Pro" w:hAnsi="Source Sans Pro"/>
                <w:iCs/>
                <w:color w:val="000000" w:themeColor="text1"/>
                <w:sz w:val="18"/>
                <w:szCs w:val="18"/>
                <w:lang w:val="de-CH"/>
              </w:rPr>
            </w:pPr>
          </w:p>
        </w:tc>
      </w:tr>
      <w:tr w:rsidR="00B157BD" w:rsidRPr="006475D6" w14:paraId="098EF1A1" w14:textId="77777777" w:rsidTr="00191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dxa"/>
          </w:tcPr>
          <w:p w14:paraId="133353ED" w14:textId="77777777" w:rsidR="00B157BD" w:rsidRPr="006475D6" w:rsidRDefault="00B157BD" w:rsidP="00191942">
            <w:pPr>
              <w:rPr>
                <w:rFonts w:ascii="Source Sans Pro" w:hAnsi="Source Sans Pro"/>
                <w:b w:val="0"/>
                <w:bCs w:val="0"/>
                <w:iCs/>
                <w:color w:val="000000" w:themeColor="text1"/>
                <w:sz w:val="18"/>
                <w:szCs w:val="18"/>
                <w:lang w:val="de-CH"/>
              </w:rPr>
            </w:pPr>
          </w:p>
        </w:tc>
        <w:tc>
          <w:tcPr>
            <w:tcW w:w="8449" w:type="dxa"/>
          </w:tcPr>
          <w:p w14:paraId="3327665E" w14:textId="77777777" w:rsidR="00B157BD" w:rsidRPr="006475D6" w:rsidRDefault="00B157BD" w:rsidP="00191942">
            <w:pPr>
              <w:cnfStyle w:val="000000100000" w:firstRow="0" w:lastRow="0" w:firstColumn="0" w:lastColumn="0" w:oddVBand="0" w:evenVBand="0" w:oddHBand="1" w:evenHBand="0" w:firstRowFirstColumn="0" w:firstRowLastColumn="0" w:lastRowFirstColumn="0" w:lastRowLastColumn="0"/>
              <w:rPr>
                <w:rFonts w:ascii="Source Sans Pro" w:hAnsi="Source Sans Pro"/>
                <w:iCs/>
                <w:color w:val="000000" w:themeColor="text1"/>
                <w:sz w:val="18"/>
                <w:szCs w:val="18"/>
                <w:lang w:val="de-CH"/>
              </w:rPr>
            </w:pPr>
          </w:p>
        </w:tc>
      </w:tr>
      <w:tr w:rsidR="00B157BD" w:rsidRPr="006475D6" w14:paraId="4FBD2816" w14:textId="77777777" w:rsidTr="00191942">
        <w:tc>
          <w:tcPr>
            <w:cnfStyle w:val="001000000000" w:firstRow="0" w:lastRow="0" w:firstColumn="1" w:lastColumn="0" w:oddVBand="0" w:evenVBand="0" w:oddHBand="0" w:evenHBand="0" w:firstRowFirstColumn="0" w:firstRowLastColumn="0" w:lastRowFirstColumn="0" w:lastRowLastColumn="0"/>
            <w:tcW w:w="555" w:type="dxa"/>
          </w:tcPr>
          <w:p w14:paraId="4BD859EC" w14:textId="77777777" w:rsidR="00B157BD" w:rsidRPr="006475D6" w:rsidRDefault="00B157BD" w:rsidP="00191942">
            <w:pPr>
              <w:rPr>
                <w:rFonts w:ascii="Source Sans Pro" w:hAnsi="Source Sans Pro"/>
                <w:b w:val="0"/>
                <w:bCs w:val="0"/>
                <w:iCs/>
                <w:color w:val="000000" w:themeColor="text1"/>
                <w:sz w:val="18"/>
                <w:szCs w:val="18"/>
                <w:lang w:val="de-CH"/>
              </w:rPr>
            </w:pPr>
          </w:p>
        </w:tc>
        <w:tc>
          <w:tcPr>
            <w:tcW w:w="8449" w:type="dxa"/>
          </w:tcPr>
          <w:p w14:paraId="45FE818F" w14:textId="77777777" w:rsidR="00B157BD" w:rsidRPr="006475D6" w:rsidRDefault="00B157BD" w:rsidP="00191942">
            <w:pPr>
              <w:cnfStyle w:val="000000000000" w:firstRow="0" w:lastRow="0" w:firstColumn="0" w:lastColumn="0" w:oddVBand="0" w:evenVBand="0" w:oddHBand="0" w:evenHBand="0" w:firstRowFirstColumn="0" w:firstRowLastColumn="0" w:lastRowFirstColumn="0" w:lastRowLastColumn="0"/>
              <w:rPr>
                <w:rFonts w:ascii="Source Sans Pro" w:hAnsi="Source Sans Pro"/>
                <w:iCs/>
                <w:color w:val="000000" w:themeColor="text1"/>
                <w:sz w:val="18"/>
                <w:szCs w:val="18"/>
                <w:lang w:val="de-CH"/>
              </w:rPr>
            </w:pPr>
          </w:p>
        </w:tc>
      </w:tr>
      <w:tr w:rsidR="00B157BD" w:rsidRPr="006475D6" w14:paraId="05388C79" w14:textId="77777777" w:rsidTr="001919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dxa"/>
          </w:tcPr>
          <w:p w14:paraId="26B7A55E" w14:textId="77777777" w:rsidR="00B157BD" w:rsidRPr="006475D6" w:rsidRDefault="00B157BD" w:rsidP="00191942">
            <w:pPr>
              <w:rPr>
                <w:rFonts w:ascii="Source Sans Pro" w:hAnsi="Source Sans Pro"/>
                <w:b w:val="0"/>
                <w:bCs w:val="0"/>
                <w:iCs/>
                <w:color w:val="000000" w:themeColor="text1"/>
                <w:sz w:val="18"/>
                <w:szCs w:val="18"/>
                <w:lang w:val="de-CH"/>
              </w:rPr>
            </w:pPr>
          </w:p>
        </w:tc>
        <w:tc>
          <w:tcPr>
            <w:tcW w:w="8449" w:type="dxa"/>
          </w:tcPr>
          <w:p w14:paraId="6E4FC4A9" w14:textId="77777777" w:rsidR="00B157BD" w:rsidRPr="006475D6" w:rsidRDefault="00B157BD" w:rsidP="00191942">
            <w:pPr>
              <w:cnfStyle w:val="000000100000" w:firstRow="0" w:lastRow="0" w:firstColumn="0" w:lastColumn="0" w:oddVBand="0" w:evenVBand="0" w:oddHBand="1" w:evenHBand="0" w:firstRowFirstColumn="0" w:firstRowLastColumn="0" w:lastRowFirstColumn="0" w:lastRowLastColumn="0"/>
              <w:rPr>
                <w:rFonts w:ascii="Source Sans Pro" w:hAnsi="Source Sans Pro"/>
                <w:iCs/>
                <w:color w:val="000000" w:themeColor="text1"/>
                <w:sz w:val="18"/>
                <w:szCs w:val="18"/>
                <w:lang w:val="de-CH"/>
              </w:rPr>
            </w:pPr>
          </w:p>
        </w:tc>
      </w:tr>
    </w:tbl>
    <w:p w14:paraId="6571A1D9" w14:textId="77777777" w:rsidR="00B157BD" w:rsidRPr="006475D6" w:rsidRDefault="00B157BD" w:rsidP="00B157BD">
      <w:pPr>
        <w:rPr>
          <w:sz w:val="18"/>
          <w:szCs w:val="18"/>
        </w:rPr>
      </w:pPr>
    </w:p>
    <w:p w14:paraId="535ADBE5" w14:textId="77777777" w:rsidR="00B157BD" w:rsidRPr="006475D6" w:rsidRDefault="00B157BD" w:rsidP="00B157BD">
      <w:pPr>
        <w:pStyle w:val="berschrift2"/>
        <w:rPr>
          <w:sz w:val="18"/>
          <w:szCs w:val="18"/>
        </w:rPr>
      </w:pPr>
      <w:r w:rsidRPr="006475D6">
        <w:rPr>
          <w:sz w:val="18"/>
          <w:szCs w:val="18"/>
        </w:rPr>
        <w:t>Kontaktadresse</w:t>
      </w:r>
    </w:p>
    <w:p w14:paraId="5FB2C6C4" w14:textId="002D166E" w:rsidR="00B157BD" w:rsidRPr="006475D6" w:rsidRDefault="00B157BD" w:rsidP="00B157BD">
      <w:pPr>
        <w:rPr>
          <w:sz w:val="18"/>
          <w:szCs w:val="18"/>
        </w:rPr>
      </w:pPr>
      <w:r w:rsidRPr="006475D6">
        <w:rPr>
          <w:sz w:val="18"/>
          <w:szCs w:val="18"/>
        </w:rPr>
        <w:t>Sicherheit</w:t>
      </w:r>
      <w:r w:rsidR="001F3C9C">
        <w:rPr>
          <w:sz w:val="18"/>
          <w:szCs w:val="18"/>
        </w:rPr>
        <w:t xml:space="preserve"> und </w:t>
      </w:r>
      <w:r w:rsidRPr="006475D6">
        <w:rPr>
          <w:sz w:val="18"/>
          <w:szCs w:val="18"/>
        </w:rPr>
        <w:t>Umwelt, Universität Zürich</w:t>
      </w:r>
    </w:p>
    <w:p w14:paraId="68804097" w14:textId="77777777" w:rsidR="00B157BD" w:rsidRPr="006475D6" w:rsidRDefault="00B157BD" w:rsidP="00B157BD">
      <w:pPr>
        <w:rPr>
          <w:sz w:val="18"/>
          <w:szCs w:val="18"/>
        </w:rPr>
      </w:pPr>
      <w:r w:rsidRPr="006475D6">
        <w:rPr>
          <w:sz w:val="18"/>
          <w:szCs w:val="18"/>
        </w:rPr>
        <w:t>Tel. +41 44 635 44 10</w:t>
      </w:r>
    </w:p>
    <w:p w14:paraId="1B3AD692" w14:textId="77777777" w:rsidR="00B157BD" w:rsidRPr="006475D6" w:rsidRDefault="00B157BD" w:rsidP="00B157BD">
      <w:pPr>
        <w:rPr>
          <w:sz w:val="18"/>
          <w:szCs w:val="18"/>
        </w:rPr>
      </w:pPr>
      <w:r w:rsidRPr="006475D6">
        <w:rPr>
          <w:sz w:val="18"/>
          <w:szCs w:val="18"/>
        </w:rPr>
        <w:t>E-Mail: info@su.uzh.ch</w:t>
      </w:r>
    </w:p>
    <w:p w14:paraId="3B46603A" w14:textId="77777777" w:rsidR="00B157BD" w:rsidRPr="006475D6" w:rsidRDefault="00B157BD" w:rsidP="00B157BD">
      <w:pPr>
        <w:rPr>
          <w:sz w:val="18"/>
          <w:szCs w:val="18"/>
        </w:rPr>
      </w:pPr>
      <w:r w:rsidRPr="006475D6">
        <w:rPr>
          <w:sz w:val="18"/>
          <w:szCs w:val="18"/>
        </w:rPr>
        <w:t>www.ib.uzh.ch</w:t>
      </w:r>
    </w:p>
    <w:p w14:paraId="15E66BF6" w14:textId="77777777" w:rsidR="00B157BD" w:rsidRPr="006475D6" w:rsidRDefault="00B157BD" w:rsidP="00B157BD">
      <w:pPr>
        <w:rPr>
          <w:sz w:val="18"/>
          <w:szCs w:val="18"/>
        </w:rPr>
      </w:pPr>
    </w:p>
    <w:p w14:paraId="0B2DF515" w14:textId="77777777" w:rsidR="00B157BD" w:rsidRPr="006475D6" w:rsidRDefault="00B157BD" w:rsidP="00B157BD">
      <w:pPr>
        <w:rPr>
          <w:sz w:val="18"/>
          <w:szCs w:val="18"/>
        </w:rPr>
      </w:pPr>
    </w:p>
    <w:sectPr w:rsidR="00B157BD" w:rsidRPr="006475D6" w:rsidSect="002C652A">
      <w:footerReference w:type="default" r:id="rId24"/>
      <w:headerReference w:type="first" r:id="rId25"/>
      <w:footerReference w:type="first" r:id="rId26"/>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157C9C49" w14:textId="77777777" w:rsidR="00250790" w:rsidRDefault="00250790" w:rsidP="00F91D37">
      <w:pPr>
        <w:spacing w:line="240" w:lineRule="auto"/>
      </w:pPr>
      <w:r>
        <w:separator/>
      </w:r>
    </w:p>
  </w:endnote>
  <w:endnote w:type="continuationSeparator" w:id="0">
    <w:p w14:paraId="3895E8F2" w14:textId="77777777" w:rsidR="00250790" w:rsidRDefault="00250790"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ource Sans Pro">
    <w:panose1 w:val="020B05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NeueLT Com 55 Roman">
    <w:altName w:val="Arial"/>
    <w:panose1 w:val="020B0604020202020204"/>
    <w:charset w:val="00"/>
    <w:family w:val="swiss"/>
    <w:pitch w:val="variable"/>
    <w:sig w:usb0="8000008F" w:usb1="10002042"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1"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301A402D" w14:textId="4389C37C" w:rsidR="00D43E03" w:rsidRPr="00C14377" w:rsidRDefault="00D43E03" w:rsidP="00D43E03">
    <w:pPr>
      <w:pStyle w:val="Adresse"/>
      <w:spacing w:line="264" w:lineRule="auto"/>
    </w:pPr>
    <w:r w:rsidRPr="008B7BBA">
      <w:rPr>
        <w:rFonts w:ascii="Source Sans Pro SemiBold" w:hAnsi="Source Sans Pro SemiBold"/>
        <w:noProof/>
        <w:lang w:eastAsia="de-CH"/>
      </w:rPr>
      <mc:AlternateContent>
        <mc:Choice Requires="wps">
          <w:drawing>
            <wp:anchor distT="0" distB="0" distL="114300" distR="114300" simplePos="0" relativeHeight="251658242" behindDoc="0" locked="1" layoutInCell="1" allowOverlap="1" wp14:anchorId="7A1CCBAC" wp14:editId="3DBE70B5">
              <wp:simplePos x="0" y="0"/>
              <wp:positionH relativeFrom="margin">
                <wp:align>right</wp:align>
              </wp:positionH>
              <wp:positionV relativeFrom="page">
                <wp:align>bottom</wp:align>
              </wp:positionV>
              <wp:extent cx="630000" cy="388800"/>
              <wp:effectExtent l="0" t="0" r="0" b="0"/>
              <wp:wrapSquare wrapText="bothSides"/>
              <wp:docPr id="1369569968"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40982A" w14:textId="3F78BACC" w:rsidR="00D43E03" w:rsidRPr="003653CF" w:rsidRDefault="00D43E03" w:rsidP="00D43E03">
                          <w:pPr>
                            <w:pStyle w:val="Seitenzahlen"/>
                          </w:pPr>
                          <w:r w:rsidRPr="003653CF">
                            <w:fldChar w:fldCharType="begin"/>
                          </w:r>
                          <w:r w:rsidRPr="003653CF">
                            <w:instrText>PAGE   \* MERGEFORMAT</w:instrText>
                          </w:r>
                          <w:r w:rsidRPr="003653CF">
                            <w:fldChar w:fldCharType="separate"/>
                          </w:r>
                          <w:r w:rsidRPr="003653CF">
                            <w:rPr>
                              <w:noProof/>
                            </w:rPr>
                            <w:t>5</w:t>
                          </w:r>
                          <w:r w:rsidRPr="003653CF">
                            <w:fldChar w:fldCharType="end"/>
                          </w:r>
                          <w:r w:rsidRPr="003653CF">
                            <w:t xml:space="preserve">   |   </w:t>
                          </w:r>
                          <w:fldSimple w:instr="SECTIONPAGES   \* MERGEFORMAT">
                            <w:r w:rsidR="006D4FC9">
                              <w:rPr>
                                <w:noProof/>
                              </w:rPr>
                              <w:t>4</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1CCBAC"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8242;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1340982A" w14:textId="3F78BACC" w:rsidR="00D43E03" w:rsidRPr="003653CF" w:rsidRDefault="00D43E03" w:rsidP="00D43E03">
                    <w:pPr>
                      <w:pStyle w:val="Seitenzahlen"/>
                    </w:pPr>
                    <w:r w:rsidRPr="003653CF">
                      <w:fldChar w:fldCharType="begin"/>
                    </w:r>
                    <w:r w:rsidRPr="003653CF">
                      <w:instrText>PAGE   \* MERGEFORMAT</w:instrText>
                    </w:r>
                    <w:r w:rsidRPr="003653CF">
                      <w:fldChar w:fldCharType="separate"/>
                    </w:r>
                    <w:r w:rsidRPr="003653CF">
                      <w:rPr>
                        <w:noProof/>
                      </w:rPr>
                      <w:t>5</w:t>
                    </w:r>
                    <w:r w:rsidRPr="003653CF">
                      <w:fldChar w:fldCharType="end"/>
                    </w:r>
                    <w:r w:rsidRPr="003653CF">
                      <w:t xml:space="preserve">   |   </w:t>
                    </w:r>
                    <w:fldSimple w:instr="SECTIONPAGES   \* MERGEFORMAT">
                      <w:r w:rsidR="006D4FC9">
                        <w:rPr>
                          <w:noProof/>
                        </w:rPr>
                        <w:t>4</w:t>
                      </w:r>
                    </w:fldSimple>
                  </w:p>
                </w:txbxContent>
              </v:textbox>
              <w10:wrap type="square" anchorx="margin" anchory="page"/>
              <w10:anchorlock/>
            </v:shape>
          </w:pict>
        </mc:Fallback>
      </mc:AlternateContent>
    </w:r>
    <w:r w:rsidRPr="00084ADD">
      <w:rPr>
        <w:rFonts w:ascii="Source Sans Pro SemiBold" w:hAnsi="Source Sans Pro SemiBold"/>
      </w:rPr>
      <w:t xml:space="preserve">Universität Zürich   </w:t>
    </w:r>
    <w:r w:rsidRPr="00084ADD">
      <w:rPr>
        <w:position w:val="1"/>
      </w:rPr>
      <w:t xml:space="preserve">|   </w:t>
    </w:r>
    <w:r w:rsidRPr="00C301F0">
      <w:t>Sicherheit</w:t>
    </w:r>
    <w:r w:rsidR="001F458A">
      <w:t xml:space="preserve"> </w:t>
    </w:r>
    <w:r w:rsidRPr="00C301F0">
      <w:t>und Umwelt</w:t>
    </w:r>
  </w:p>
  <w:p w14:paraId="4657DCFF" w14:textId="77777777" w:rsidR="009A121D" w:rsidRPr="00C14377" w:rsidRDefault="009A121D" w:rsidP="009A121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4EC74F27" w14:textId="5E3C4AA0" w:rsidR="009D4E12" w:rsidRPr="00C14377" w:rsidRDefault="009D4E12" w:rsidP="00033692">
    <w:pPr>
      <w:pStyle w:val="Absender"/>
    </w:pPr>
    <w:r w:rsidRPr="008B7BBA">
      <w:rPr>
        <w:rFonts w:ascii="Source Sans Pro SemiBold" w:hAnsi="Source Sans Pro SemiBold"/>
        <w:noProof/>
        <w:lang w:eastAsia="de-CH"/>
      </w:rPr>
      <mc:AlternateContent>
        <mc:Choice Requires="wps">
          <w:drawing>
            <wp:anchor distT="0" distB="0" distL="114300" distR="114300" simplePos="0" relativeHeight="251658241" behindDoc="0" locked="1" layoutInCell="1" allowOverlap="1" wp14:anchorId="4F34709F" wp14:editId="29D15B5B">
              <wp:simplePos x="0" y="0"/>
              <wp:positionH relativeFrom="margin">
                <wp:align>right</wp:align>
              </wp:positionH>
              <wp:positionV relativeFrom="page">
                <wp:align>bottom</wp:align>
              </wp:positionV>
              <wp:extent cx="630000" cy="388800"/>
              <wp:effectExtent l="0" t="0" r="0" b="0"/>
              <wp:wrapSquare wrapText="bothSides"/>
              <wp:docPr id="322384286"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9A94BB" w14:textId="663FDDF8" w:rsidR="009D4E12" w:rsidRPr="003653CF" w:rsidRDefault="009D4E12" w:rsidP="009D4E12">
                          <w:pPr>
                            <w:pStyle w:val="Seitenzahlen"/>
                          </w:pPr>
                          <w:r w:rsidRPr="003653CF">
                            <w:fldChar w:fldCharType="begin"/>
                          </w:r>
                          <w:r w:rsidRPr="003653CF">
                            <w:instrText>PAGE   \* MERGEFORMAT</w:instrText>
                          </w:r>
                          <w:r w:rsidRPr="003653CF">
                            <w:fldChar w:fldCharType="separate"/>
                          </w:r>
                          <w:r w:rsidRPr="003653CF">
                            <w:rPr>
                              <w:noProof/>
                            </w:rPr>
                            <w:t>5</w:t>
                          </w:r>
                          <w:r w:rsidRPr="003653CF">
                            <w:fldChar w:fldCharType="end"/>
                          </w:r>
                          <w:r w:rsidRPr="003653CF">
                            <w:t xml:space="preserve">   |   </w:t>
                          </w:r>
                          <w:fldSimple w:instr="SECTIONPAGES   \* MERGEFORMAT">
                            <w:r w:rsidR="006D4FC9">
                              <w:rPr>
                                <w:noProof/>
                              </w:rPr>
                              <w:t>4</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34709F" id="_x0000_t202" coordsize="21600,21600" o:spt="202" path="m,l,21600r21600,l21600,xe">
              <v:stroke joinstyle="miter"/>
              <v:path gradientshapeok="t" o:connecttype="rect"/>
            </v:shapetype>
            <v:shape id="_x0000_s1028" type="#_x0000_t202" alt="&quot;&quot;" style="position:absolute;margin-left:-1.6pt;margin-top:0;width:49.6pt;height:30.6pt;z-index:251658241;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497YwIAADg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" filled="f" stroked="f" strokeweight=".5pt">
              <v:textbox inset="0,0,0,6.5mm">
                <w:txbxContent>
                  <w:p w14:paraId="6A9A94BB" w14:textId="663FDDF8" w:rsidR="009D4E12" w:rsidRPr="003653CF" w:rsidRDefault="009D4E12" w:rsidP="009D4E12">
                    <w:pPr>
                      <w:pStyle w:val="Seitenzahlen"/>
                    </w:pPr>
                    <w:r w:rsidRPr="003653CF">
                      <w:fldChar w:fldCharType="begin"/>
                    </w:r>
                    <w:r w:rsidRPr="003653CF">
                      <w:instrText>PAGE   \* MERGEFORMAT</w:instrText>
                    </w:r>
                    <w:r w:rsidRPr="003653CF">
                      <w:fldChar w:fldCharType="separate"/>
                    </w:r>
                    <w:r w:rsidRPr="003653CF">
                      <w:rPr>
                        <w:noProof/>
                      </w:rPr>
                      <w:t>5</w:t>
                    </w:r>
                    <w:r w:rsidRPr="003653CF">
                      <w:fldChar w:fldCharType="end"/>
                    </w:r>
                    <w:r w:rsidRPr="003653CF">
                      <w:t xml:space="preserve">   |   </w:t>
                    </w:r>
                    <w:fldSimple w:instr="SECTIONPAGES   \* MERGEFORMAT">
                      <w:r w:rsidR="006D4FC9">
                        <w:rPr>
                          <w:noProof/>
                        </w:rPr>
                        <w:t>4</w:t>
                      </w:r>
                    </w:fldSimple>
                  </w:p>
                </w:txbxContent>
              </v:textbox>
              <w10:wrap type="square" anchorx="margin" anchory="page"/>
              <w10:anchorlock/>
            </v:shape>
          </w:pict>
        </mc:Fallback>
      </mc:AlternateContent>
    </w:r>
    <w:r w:rsidRPr="00033692">
      <w:rPr>
        <w:rFonts w:ascii="Source Sans Pro SemiBold" w:hAnsi="Source Sans Pro SemiBold"/>
      </w:rPr>
      <w:t xml:space="preserve">Universität Zürich   </w:t>
    </w:r>
    <w:r w:rsidRPr="00033692">
      <w:rPr>
        <w:position w:val="1"/>
      </w:rPr>
      <w:t xml:space="preserve">|   </w:t>
    </w:r>
    <w:r w:rsidR="00033692" w:rsidRPr="00F10666">
      <w:t>Sicherheit und Umwelt</w:t>
    </w:r>
  </w:p>
  <w:p w14:paraId="6734AB40" w14:textId="77777777" w:rsidR="009D4E12" w:rsidRPr="00C14377" w:rsidRDefault="009D4E1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4010F5C0" w14:textId="77777777" w:rsidR="00250790" w:rsidRPr="00B40109" w:rsidRDefault="00250790" w:rsidP="009A121D">
      <w:pPr>
        <w:pStyle w:val="Fussnotentrennung"/>
      </w:pPr>
    </w:p>
  </w:footnote>
  <w:footnote w:type="continuationSeparator" w:id="0">
    <w:p w14:paraId="43279CE0" w14:textId="77777777" w:rsidR="00250790" w:rsidRDefault="00250790" w:rsidP="00F91D37">
      <w:pPr>
        <w:spacing w:line="240" w:lineRule="auto"/>
      </w:pPr>
      <w:r>
        <w:continuationSeparator/>
      </w:r>
    </w:p>
  </w:footnote>
  <w:footnote w:type="continuationNotice" w:id="1">
    <w:p w14:paraId="38B24654" w14:textId="77777777" w:rsidR="00250790" w:rsidRDefault="00250790">
      <w:pPr>
        <w:spacing w:line="240" w:lineRule="auto"/>
      </w:pPr>
    </w:p>
  </w:footnote>
  <w:footnote w:id="2">
    <w:p w14:paraId="2A870DD9" w14:textId="05CC0A7A" w:rsidR="00477221" w:rsidRPr="00C14377" w:rsidRDefault="00477221" w:rsidP="00477221">
      <w:pPr>
        <w:spacing w:line="240" w:lineRule="auto"/>
        <w:rPr>
          <w:sz w:val="18"/>
          <w:szCs w:val="18"/>
        </w:rPr>
      </w:pPr>
      <w:r w:rsidRPr="006736BB">
        <w:rPr>
          <w:rStyle w:val="Funotenzeichen"/>
          <w:sz w:val="24"/>
          <w:szCs w:val="24"/>
        </w:rPr>
        <w:t xml:space="preserve">* </w:t>
      </w:r>
      <w:r w:rsidRPr="003A16A0">
        <w:rPr>
          <w:sz w:val="18"/>
          <w:szCs w:val="18"/>
        </w:rPr>
        <w:t xml:space="preserve">Bei Fragen zu medizinischen Informationen oder Vertraulichkeit oder wenn Sie auf eine der oben genannten Fragen </w:t>
      </w:r>
      <w:r w:rsidRPr="00556FF8">
        <w:rPr>
          <w:color w:val="000000" w:themeColor="text1"/>
          <w:sz w:val="18"/>
          <w:szCs w:val="18"/>
        </w:rPr>
        <w:t>mit «Ja»</w:t>
      </w:r>
      <w:r w:rsidRPr="003A16A0">
        <w:rPr>
          <w:sz w:val="18"/>
          <w:szCs w:val="18"/>
        </w:rPr>
        <w:t xml:space="preserve"> antworte</w:t>
      </w:r>
      <w:r w:rsidR="00E013CC">
        <w:rPr>
          <w:sz w:val="18"/>
          <w:szCs w:val="18"/>
        </w:rPr>
        <w:t>n</w:t>
      </w:r>
      <w:r w:rsidRPr="003A16A0">
        <w:rPr>
          <w:sz w:val="18"/>
          <w:szCs w:val="18"/>
        </w:rPr>
        <w:t xml:space="preserve">, können Sie sich an die </w:t>
      </w:r>
      <w:r w:rsidR="006A3B5C" w:rsidRPr="003A16A0">
        <w:rPr>
          <w:sz w:val="18"/>
          <w:szCs w:val="18"/>
        </w:rPr>
        <w:t>UZH-Arbeitsmedizin</w:t>
      </w:r>
      <w:r w:rsidRPr="003A16A0">
        <w:rPr>
          <w:sz w:val="18"/>
          <w:szCs w:val="18"/>
        </w:rPr>
        <w:t xml:space="preserve"> (</w:t>
      </w:r>
      <w:hyperlink r:id="rId1" w:history="1">
        <w:r w:rsidRPr="00842EDD">
          <w:rPr>
            <w:rStyle w:val="Hyperlink"/>
            <w:sz w:val="18"/>
            <w:szCs w:val="18"/>
          </w:rPr>
          <w:t>arbeitsmedizin@hin.uzh.ch</w:t>
        </w:r>
      </w:hyperlink>
      <w:r w:rsidRPr="003A16A0">
        <w:rPr>
          <w:sz w:val="18"/>
          <w:szCs w:val="18"/>
        </w:rPr>
        <w:t>) wenden.</w:t>
      </w:r>
    </w:p>
    <w:p w14:paraId="1A2B0158" w14:textId="77777777" w:rsidR="00477221" w:rsidRPr="00C14377" w:rsidRDefault="00477221" w:rsidP="00477221">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tbl>
    <w:tblPr>
      <w:tblStyle w:val="TabelleohneRahmen"/>
      <w:tblW w:w="7366" w:type="dxa"/>
      <w:tblInd w:w="-987" w:type="dxa"/>
      <w:tblLook w:val="04A0" w:firstRow="1" w:lastRow="0" w:firstColumn="1" w:lastColumn="0" w:noHBand="0" w:noVBand="1"/>
    </w:tblPr>
    <w:tblGrid>
      <w:gridCol w:w="2852"/>
      <w:gridCol w:w="4514"/>
    </w:tblGrid>
    <w:tr w:rsidR="000355DF" w:rsidRPr="00B157BD" w14:paraId="6FFA8BC9" w14:textId="77777777" w:rsidTr="009D4E12">
      <w:trPr>
        <w:trHeight w:hRule="exact" w:val="850"/>
      </w:trPr>
      <w:tc>
        <w:tcPr>
          <w:tcW w:w="2852" w:type="dxa"/>
          <w:tcBorders>
            <w:right w:val="single" w:sz="4" w:space="0" w:color="808080"/>
          </w:tcBorders>
        </w:tcPr>
        <w:p w14:paraId="4CAA6F0B" w14:textId="77777777" w:rsidR="000355DF" w:rsidRPr="003621B6" w:rsidRDefault="000355DF" w:rsidP="0036688D">
          <w:pPr>
            <w:pStyle w:val="Kopfzeile"/>
            <w:ind w:left="28"/>
            <w:rPr>
              <w:sz w:val="2"/>
              <w:szCs w:val="2"/>
            </w:rPr>
          </w:pPr>
          <w:r>
            <w:rPr>
              <w:noProof/>
            </w:rPr>
            <w:drawing>
              <wp:inline distT="0" distB="0" distL="0" distR="0" wp14:anchorId="4038BAED" wp14:editId="5B67DD34">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514" w:type="dxa"/>
          <w:tcBorders>
            <w:left w:val="single" w:sz="4" w:space="0" w:color="808080"/>
          </w:tcBorders>
          <w:vAlign w:val="center"/>
        </w:tcPr>
        <w:p w14:paraId="4172E651" w14:textId="6336D79B" w:rsidR="000355DF" w:rsidRPr="00C14377" w:rsidRDefault="00803734" w:rsidP="0036688D">
          <w:pPr>
            <w:pStyle w:val="Organisationseinheit"/>
            <w:ind w:left="408"/>
            <w:contextualSpacing/>
          </w:pPr>
          <w:r w:rsidRPr="00C301F0">
            <w:t xml:space="preserve">Direktion für Immobilien und </w:t>
          </w:r>
          <w:r>
            <w:br/>
          </w:r>
          <w:r w:rsidR="00D8235E">
            <w:t>Betrieb</w:t>
          </w:r>
        </w:p>
      </w:tc>
    </w:tr>
  </w:tbl>
  <w:p w14:paraId="79D1A077" w14:textId="77777777" w:rsidR="000355DF" w:rsidRPr="00C14377" w:rsidRDefault="000355DF" w:rsidP="00755084">
    <w:pPr>
      <w:pStyle w:val="Kopfzeile"/>
      <w:spacing w:after="1020"/>
    </w:pPr>
    <w:r>
      <w:rPr>
        <w:noProof/>
      </w:rPr>
      <mc:AlternateContent>
        <mc:Choice Requires="wps">
          <w:drawing>
            <wp:anchor distT="0" distB="0" distL="114300" distR="114300" simplePos="0" relativeHeight="251658240" behindDoc="0" locked="1" layoutInCell="1" allowOverlap="1" wp14:anchorId="3A9DFC31" wp14:editId="59E0B7A5">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9E2618" w14:textId="77777777" w:rsidR="00803734" w:rsidRPr="00C14377" w:rsidRDefault="00803734" w:rsidP="00803734">
                          <w:pPr>
                            <w:pStyle w:val="Adresse"/>
                            <w:spacing w:line="264" w:lineRule="auto"/>
                          </w:pPr>
                          <w:r w:rsidRPr="00C301F0">
                            <w:t>Universität Zürich</w:t>
                          </w:r>
                        </w:p>
                        <w:p w14:paraId="2A281207" w14:textId="3B7CDC74" w:rsidR="00803734" w:rsidRPr="00C14377" w:rsidRDefault="00803734" w:rsidP="00803734">
                          <w:pPr>
                            <w:pStyle w:val="Adresse"/>
                            <w:spacing w:line="264" w:lineRule="auto"/>
                          </w:pPr>
                          <w:r w:rsidRPr="00C301F0">
                            <w:t>Sicherheit</w:t>
                          </w:r>
                          <w:r w:rsidR="00466954">
                            <w:t xml:space="preserve"> </w:t>
                          </w:r>
                          <w:r w:rsidRPr="00C301F0">
                            <w:t>und Umwelt</w:t>
                          </w:r>
                        </w:p>
                        <w:p w14:paraId="5E486FEE" w14:textId="77777777" w:rsidR="00803734" w:rsidRPr="009C04D7" w:rsidRDefault="00803734" w:rsidP="00803734">
                          <w:pPr>
                            <w:pStyle w:val="Adresse"/>
                            <w:spacing w:line="264" w:lineRule="auto"/>
                          </w:pPr>
                          <w:r>
                            <w:t>Winterthurerstrasse 190</w:t>
                          </w:r>
                        </w:p>
                        <w:p w14:paraId="1BFAF20D" w14:textId="77777777" w:rsidR="00803734" w:rsidRPr="009C04D7" w:rsidRDefault="00803734" w:rsidP="00803734">
                          <w:pPr>
                            <w:pStyle w:val="Adresse"/>
                            <w:spacing w:line="264" w:lineRule="auto"/>
                          </w:pPr>
                          <w:r>
                            <w:t>8057 Zürich</w:t>
                          </w:r>
                        </w:p>
                        <w:p w14:paraId="31D067B9" w14:textId="43C7DFC3" w:rsidR="000355DF" w:rsidRPr="004E32B1" w:rsidRDefault="002B6BAD" w:rsidP="00E25EED">
                          <w:pPr>
                            <w:spacing w:line="264" w:lineRule="auto"/>
                            <w:rPr>
                              <w:color w:val="000000" w:themeColor="text1"/>
                              <w:sz w:val="16"/>
                              <w:szCs w:val="16"/>
                            </w:rPr>
                          </w:pPr>
                          <w:r>
                            <w:rPr>
                              <w:color w:val="000000" w:themeColor="text1"/>
                              <w:sz w:val="16"/>
                              <w:szCs w:val="16"/>
                            </w:rPr>
                            <w:t>www.ib.uzh.ch</w:t>
                          </w:r>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A9DFC31" id="_x0000_t202" coordsize="21600,21600" o:spt="202" path="m,l,21600r21600,l21600,xe">
              <v:stroke joinstyle="miter"/>
              <v:path gradientshapeok="t" o:connecttype="rect"/>
            </v:shapetype>
            <v:shape id="Textfeld 5" o:spid="_x0000_s1027" type="#_x0000_t202" style="position:absolute;margin-left:145.5pt;margin-top:0;width:196.7pt;height:106.3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" filled="f" stroked="f" strokeweight=".5pt">
              <v:textbox style="mso-fit-shape-to-text:t" inset="0,10.7mm,7.3mm,0">
                <w:txbxContent>
                  <w:p w14:paraId="0C9E2618" w14:textId="77777777" w:rsidR="00803734" w:rsidRPr="00C14377" w:rsidRDefault="00803734" w:rsidP="00803734">
                    <w:pPr>
                      <w:pStyle w:val="Adresse"/>
                      <w:spacing w:line="264" w:lineRule="auto"/>
                    </w:pPr>
                    <w:r w:rsidRPr="00C301F0">
                      <w:t>Universität Zürich</w:t>
                    </w:r>
                  </w:p>
                  <w:p w14:paraId="2A281207" w14:textId="3B7CDC74" w:rsidR="00803734" w:rsidRPr="00C14377" w:rsidRDefault="00803734" w:rsidP="00803734">
                    <w:pPr>
                      <w:pStyle w:val="Adresse"/>
                      <w:spacing w:line="264" w:lineRule="auto"/>
                    </w:pPr>
                    <w:r w:rsidRPr="00C301F0">
                      <w:t>Sicherheit</w:t>
                    </w:r>
                    <w:r w:rsidR="00466954">
                      <w:t xml:space="preserve"> </w:t>
                    </w:r>
                    <w:r w:rsidRPr="00C301F0">
                      <w:t>und Umwelt</w:t>
                    </w:r>
                  </w:p>
                  <w:p w14:paraId="5E486FEE" w14:textId="77777777" w:rsidR="00803734" w:rsidRPr="009C04D7" w:rsidRDefault="00803734" w:rsidP="00803734">
                    <w:pPr>
                      <w:pStyle w:val="Adresse"/>
                      <w:spacing w:line="264" w:lineRule="auto"/>
                    </w:pPr>
                    <w:r>
                      <w:t>Winterthurerstrasse 190</w:t>
                    </w:r>
                  </w:p>
                  <w:p w14:paraId="1BFAF20D" w14:textId="77777777" w:rsidR="00803734" w:rsidRPr="009C04D7" w:rsidRDefault="00803734" w:rsidP="00803734">
                    <w:pPr>
                      <w:pStyle w:val="Adresse"/>
                      <w:spacing w:line="264" w:lineRule="auto"/>
                    </w:pPr>
                    <w:r>
                      <w:t>8057 Zürich</w:t>
                    </w:r>
                  </w:p>
                  <w:p w14:paraId="31D067B9" w14:textId="43C7DFC3" w:rsidR="000355DF" w:rsidRPr="004E32B1" w:rsidRDefault="002B6BAD" w:rsidP="00E25EED">
                    <w:pPr>
                      <w:spacing w:line="264" w:lineRule="auto"/>
                      <w:rPr>
                        <w:color w:val="000000" w:themeColor="text1"/>
                        <w:sz w:val="16"/>
                        <w:szCs w:val="16"/>
                      </w:rPr>
                    </w:pPr>
                    <w:r>
                      <w:rPr>
                        <w:color w:val="000000" w:themeColor="text1"/>
                        <w:sz w:val="16"/>
                        <w:szCs w:val="16"/>
                      </w:rPr>
                      <w:t>www.ib.uzh.ch</w:t>
                    </w:r>
                  </w:p>
                </w:txbxContent>
              </v:textbox>
              <w10:wrap anchorx="page" anchory="page"/>
              <w10:anchorlock/>
            </v:shape>
          </w:pict>
        </mc:Fallback>
      </mc:AlternateContent>
    </w:r>
  </w:p>
  <w:p w14:paraId="7A05FE92" w14:textId="77777777" w:rsidR="00A0657F" w:rsidRPr="00C14377"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0AE40E74"/>
    <w:multiLevelType w:val="hybridMultilevel"/>
    <w:tmpl w:val="6BFAC30A"/>
    <w:lvl w:ilvl="0" w:tplc="696823F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7E31AB7"/>
    <w:multiLevelType w:val="multilevel"/>
    <w:tmpl w:val="DBC48AFC"/>
    <w:lvl w:ilvl="0">
      <w:start w:val="1"/>
      <w:numFmt w:val="bullet"/>
      <w:lvlText w:val=""/>
      <w:lvlJc w:val="left"/>
      <w:pPr>
        <w:ind w:left="360" w:hanging="360"/>
      </w:pPr>
      <w:rPr>
        <w:rFonts w:ascii="Symbol" w:hAnsi="Symbol" w:hint="default"/>
      </w:rPr>
    </w:lvl>
    <w:lvl w:ilvl="1">
      <w:start w:val="1"/>
      <w:numFmt w:val="bullet"/>
      <w:lvlText w:val="—"/>
      <w:lvlJc w:val="left"/>
      <w:pPr>
        <w:ind w:left="454" w:hanging="227"/>
      </w:pPr>
      <w:rPr>
        <w:rFonts w:ascii="Source Sans Pro" w:hAnsi="Source Sans Pro" w:hint="default"/>
      </w:rPr>
    </w:lvl>
    <w:lvl w:ilvl="2">
      <w:start w:val="1"/>
      <w:numFmt w:val="bullet"/>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1F7455C8"/>
    <w:multiLevelType w:val="multilevel"/>
    <w:tmpl w:val="74F2CCFE"/>
    <w:numStyleLink w:val="Nummerierteberschriften"/>
  </w:abstractNum>
  <w:abstractNum w:abstractNumId="4"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5"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6" w15:restartNumberingAfterBreak="0">
    <w:nsid w:val="3BC07A8F"/>
    <w:multiLevelType w:val="hybridMultilevel"/>
    <w:tmpl w:val="40160FB6"/>
    <w:lvl w:ilvl="0" w:tplc="696823F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CC26B39"/>
    <w:multiLevelType w:val="hybridMultilevel"/>
    <w:tmpl w:val="49720C70"/>
    <w:lvl w:ilvl="0" w:tplc="9DD0D1EA">
      <w:start w:val="1"/>
      <w:numFmt w:val="decimal"/>
      <w:lvlText w:val="%1."/>
      <w:lvlJc w:val="left"/>
      <w:pPr>
        <w:ind w:left="720" w:hanging="360"/>
      </w:pPr>
      <w:rPr>
        <w:rFonts w:asciiTheme="minorHAnsi" w:hAnsiTheme="minorHAnsi" w:cs="Arial" w:hint="default"/>
        <w:b w:val="0"/>
        <w:bCs w:val="0"/>
        <w:i w:val="0"/>
        <w:iCs w:val="0"/>
        <w:spacing w:val="0"/>
        <w:w w:val="99"/>
        <w:sz w:val="19"/>
        <w:szCs w:val="19"/>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97658A5"/>
    <w:multiLevelType w:val="multilevel"/>
    <w:tmpl w:val="74F2CCFE"/>
    <w:numStyleLink w:val="Nummerierteberschriften"/>
  </w:abstractNum>
  <w:abstractNum w:abstractNumId="11" w15:restartNumberingAfterBreak="0">
    <w:nsid w:val="673648F6"/>
    <w:multiLevelType w:val="hybridMultilevel"/>
    <w:tmpl w:val="ADFE6858"/>
    <w:lvl w:ilvl="0" w:tplc="696823F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67402B2"/>
    <w:multiLevelType w:val="hybridMultilevel"/>
    <w:tmpl w:val="25FEF830"/>
    <w:lvl w:ilvl="0" w:tplc="632E4F5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6D65251"/>
    <w:multiLevelType w:val="multilevel"/>
    <w:tmpl w:val="9364FD24"/>
    <w:numStyleLink w:val="Aufzhlungen"/>
  </w:abstractNum>
  <w:abstractNum w:abstractNumId="14"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9"/>
  </w:num>
  <w:num w:numId="2" w16cid:durableId="171723735">
    <w:abstractNumId w:val="2"/>
  </w:num>
  <w:num w:numId="3" w16cid:durableId="1073507391">
    <w:abstractNumId w:val="4"/>
  </w:num>
  <w:num w:numId="4" w16cid:durableId="20701801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14"/>
  </w:num>
  <w:num w:numId="6" w16cid:durableId="14335519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13"/>
  </w:num>
  <w:num w:numId="8" w16cid:durableId="180516226">
    <w:abstractNumId w:val="8"/>
  </w:num>
  <w:num w:numId="9" w16cid:durableId="130562892">
    <w:abstractNumId w:val="3"/>
  </w:num>
  <w:num w:numId="10" w16cid:durableId="2058778851">
    <w:abstractNumId w:val="5"/>
  </w:num>
  <w:num w:numId="11" w16cid:durableId="52097378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10"/>
  </w:num>
  <w:num w:numId="23" w16cid:durableId="536889289">
    <w:abstractNumId w:val="12"/>
  </w:num>
  <w:num w:numId="24" w16cid:durableId="1879005303">
    <w:abstractNumId w:val="13"/>
  </w:num>
  <w:num w:numId="25" w16cid:durableId="549651932">
    <w:abstractNumId w:val="1"/>
  </w:num>
  <w:num w:numId="26" w16cid:durableId="241258222">
    <w:abstractNumId w:val="13"/>
  </w:num>
  <w:num w:numId="27" w16cid:durableId="754087738">
    <w:abstractNumId w:val="13"/>
  </w:num>
  <w:num w:numId="28" w16cid:durableId="259485778">
    <w:abstractNumId w:val="6"/>
  </w:num>
  <w:num w:numId="29" w16cid:durableId="707874157">
    <w:abstractNumId w:val="0"/>
  </w:num>
  <w:num w:numId="30" w16cid:durableId="1025059374">
    <w:abstractNumId w:val="11"/>
  </w:num>
  <w:num w:numId="31" w16cid:durableId="737367704">
    <w:abstractNumId w:val="7"/>
  </w:num>
  <w:numIdMacAtCleanup w:val="19"/>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224"/>
  <w:removeDateAndTime/>
  <w:activeWritingStyle w:appName="MSWord" w:lang="de-CH"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02C"/>
    <w:rsid w:val="000000FB"/>
    <w:rsid w:val="00000CA3"/>
    <w:rsid w:val="00002978"/>
    <w:rsid w:val="00003A9F"/>
    <w:rsid w:val="00005CDA"/>
    <w:rsid w:val="00007462"/>
    <w:rsid w:val="0001010F"/>
    <w:rsid w:val="00013A57"/>
    <w:rsid w:val="00014906"/>
    <w:rsid w:val="00014EF4"/>
    <w:rsid w:val="000207F9"/>
    <w:rsid w:val="0002306B"/>
    <w:rsid w:val="00025A3B"/>
    <w:rsid w:val="00025CEC"/>
    <w:rsid w:val="000266B7"/>
    <w:rsid w:val="00027B70"/>
    <w:rsid w:val="00032B92"/>
    <w:rsid w:val="00032EA5"/>
    <w:rsid w:val="00033692"/>
    <w:rsid w:val="000355DF"/>
    <w:rsid w:val="00035B5C"/>
    <w:rsid w:val="000405B5"/>
    <w:rsid w:val="000406AD"/>
    <w:rsid w:val="000409C8"/>
    <w:rsid w:val="00041297"/>
    <w:rsid w:val="00041700"/>
    <w:rsid w:val="00042FDD"/>
    <w:rsid w:val="000462D5"/>
    <w:rsid w:val="00046FB6"/>
    <w:rsid w:val="00052258"/>
    <w:rsid w:val="000559FA"/>
    <w:rsid w:val="0005729C"/>
    <w:rsid w:val="00063BC2"/>
    <w:rsid w:val="000701F1"/>
    <w:rsid w:val="00070443"/>
    <w:rsid w:val="00070AB0"/>
    <w:rsid w:val="00071780"/>
    <w:rsid w:val="000757F2"/>
    <w:rsid w:val="00075FF3"/>
    <w:rsid w:val="000803EB"/>
    <w:rsid w:val="00084EB5"/>
    <w:rsid w:val="00085B90"/>
    <w:rsid w:val="000867BA"/>
    <w:rsid w:val="0009029C"/>
    <w:rsid w:val="00090380"/>
    <w:rsid w:val="000924FB"/>
    <w:rsid w:val="00095CD8"/>
    <w:rsid w:val="00096E8E"/>
    <w:rsid w:val="00097294"/>
    <w:rsid w:val="00097A32"/>
    <w:rsid w:val="000A0E94"/>
    <w:rsid w:val="000A1884"/>
    <w:rsid w:val="000A24EC"/>
    <w:rsid w:val="000A2660"/>
    <w:rsid w:val="000A3BAF"/>
    <w:rsid w:val="000A4A83"/>
    <w:rsid w:val="000A7CC5"/>
    <w:rsid w:val="000B0E50"/>
    <w:rsid w:val="000B183F"/>
    <w:rsid w:val="000B1DC7"/>
    <w:rsid w:val="000B35F1"/>
    <w:rsid w:val="000B444B"/>
    <w:rsid w:val="000B575D"/>
    <w:rsid w:val="000B595D"/>
    <w:rsid w:val="000C030E"/>
    <w:rsid w:val="000C1D20"/>
    <w:rsid w:val="000C238C"/>
    <w:rsid w:val="000C35E8"/>
    <w:rsid w:val="000C466F"/>
    <w:rsid w:val="000C486A"/>
    <w:rsid w:val="000C49C1"/>
    <w:rsid w:val="000C4CD8"/>
    <w:rsid w:val="000C572C"/>
    <w:rsid w:val="000C6709"/>
    <w:rsid w:val="000D1743"/>
    <w:rsid w:val="000D1BB6"/>
    <w:rsid w:val="000D7269"/>
    <w:rsid w:val="000E1F03"/>
    <w:rsid w:val="000E37CE"/>
    <w:rsid w:val="000E4438"/>
    <w:rsid w:val="000E7543"/>
    <w:rsid w:val="000E756F"/>
    <w:rsid w:val="000F1007"/>
    <w:rsid w:val="000F1D2B"/>
    <w:rsid w:val="000F2B69"/>
    <w:rsid w:val="000F49D4"/>
    <w:rsid w:val="000F68AB"/>
    <w:rsid w:val="0010021F"/>
    <w:rsid w:val="0010089B"/>
    <w:rsid w:val="00102312"/>
    <w:rsid w:val="00102345"/>
    <w:rsid w:val="00103653"/>
    <w:rsid w:val="00106688"/>
    <w:rsid w:val="00107F09"/>
    <w:rsid w:val="001134C7"/>
    <w:rsid w:val="00113CB8"/>
    <w:rsid w:val="00114B04"/>
    <w:rsid w:val="0011600D"/>
    <w:rsid w:val="00117356"/>
    <w:rsid w:val="0012151C"/>
    <w:rsid w:val="00122614"/>
    <w:rsid w:val="0012638B"/>
    <w:rsid w:val="00126CEB"/>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001E"/>
    <w:rsid w:val="00161B92"/>
    <w:rsid w:val="00163157"/>
    <w:rsid w:val="0016339C"/>
    <w:rsid w:val="00163722"/>
    <w:rsid w:val="00164E1B"/>
    <w:rsid w:val="0016774B"/>
    <w:rsid w:val="00167916"/>
    <w:rsid w:val="00170706"/>
    <w:rsid w:val="00170C8E"/>
    <w:rsid w:val="0017133E"/>
    <w:rsid w:val="00171870"/>
    <w:rsid w:val="001757BD"/>
    <w:rsid w:val="001803AA"/>
    <w:rsid w:val="00181168"/>
    <w:rsid w:val="00182F10"/>
    <w:rsid w:val="00187386"/>
    <w:rsid w:val="001879D1"/>
    <w:rsid w:val="00191942"/>
    <w:rsid w:val="00191CFB"/>
    <w:rsid w:val="00194130"/>
    <w:rsid w:val="00194D78"/>
    <w:rsid w:val="00196881"/>
    <w:rsid w:val="001A080C"/>
    <w:rsid w:val="001A1408"/>
    <w:rsid w:val="001A3606"/>
    <w:rsid w:val="001A3D50"/>
    <w:rsid w:val="001A43BD"/>
    <w:rsid w:val="001A74A5"/>
    <w:rsid w:val="001B20F5"/>
    <w:rsid w:val="001B2CF1"/>
    <w:rsid w:val="001B383D"/>
    <w:rsid w:val="001B5DC4"/>
    <w:rsid w:val="001B6567"/>
    <w:rsid w:val="001B6F97"/>
    <w:rsid w:val="001C3177"/>
    <w:rsid w:val="001C3460"/>
    <w:rsid w:val="001C3763"/>
    <w:rsid w:val="001C3C44"/>
    <w:rsid w:val="001C4A15"/>
    <w:rsid w:val="001C7396"/>
    <w:rsid w:val="001C74EF"/>
    <w:rsid w:val="001D3D4B"/>
    <w:rsid w:val="001D3F99"/>
    <w:rsid w:val="001D58F1"/>
    <w:rsid w:val="001D5BDE"/>
    <w:rsid w:val="001D60F7"/>
    <w:rsid w:val="001E0CCE"/>
    <w:rsid w:val="001E17CD"/>
    <w:rsid w:val="001E247E"/>
    <w:rsid w:val="001E2922"/>
    <w:rsid w:val="001E4956"/>
    <w:rsid w:val="001E61C9"/>
    <w:rsid w:val="001E73CF"/>
    <w:rsid w:val="001E73F4"/>
    <w:rsid w:val="001F229E"/>
    <w:rsid w:val="001F2D17"/>
    <w:rsid w:val="001F3C9C"/>
    <w:rsid w:val="001F458A"/>
    <w:rsid w:val="001F4A7E"/>
    <w:rsid w:val="001F4B8C"/>
    <w:rsid w:val="001F4BAB"/>
    <w:rsid w:val="001F4F9B"/>
    <w:rsid w:val="00202866"/>
    <w:rsid w:val="002030B8"/>
    <w:rsid w:val="00204C84"/>
    <w:rsid w:val="002054EF"/>
    <w:rsid w:val="00207FC2"/>
    <w:rsid w:val="0021015E"/>
    <w:rsid w:val="00211CCB"/>
    <w:rsid w:val="00211E49"/>
    <w:rsid w:val="00212A2E"/>
    <w:rsid w:val="00213772"/>
    <w:rsid w:val="00214698"/>
    <w:rsid w:val="00216AB2"/>
    <w:rsid w:val="00217AA0"/>
    <w:rsid w:val="0022053F"/>
    <w:rsid w:val="00222AA3"/>
    <w:rsid w:val="00222CDE"/>
    <w:rsid w:val="0022685B"/>
    <w:rsid w:val="00226FA0"/>
    <w:rsid w:val="0023018C"/>
    <w:rsid w:val="00230606"/>
    <w:rsid w:val="0023205B"/>
    <w:rsid w:val="002322AD"/>
    <w:rsid w:val="00234F48"/>
    <w:rsid w:val="002369CE"/>
    <w:rsid w:val="00243CDF"/>
    <w:rsid w:val="00245DE1"/>
    <w:rsid w:val="002466D7"/>
    <w:rsid w:val="00247905"/>
    <w:rsid w:val="00250790"/>
    <w:rsid w:val="00254B0D"/>
    <w:rsid w:val="0025644A"/>
    <w:rsid w:val="002568F9"/>
    <w:rsid w:val="00261983"/>
    <w:rsid w:val="00267F71"/>
    <w:rsid w:val="00270C95"/>
    <w:rsid w:val="0027246C"/>
    <w:rsid w:val="002726D9"/>
    <w:rsid w:val="00273EBC"/>
    <w:rsid w:val="0027766E"/>
    <w:rsid w:val="002815E0"/>
    <w:rsid w:val="00281F09"/>
    <w:rsid w:val="00283995"/>
    <w:rsid w:val="002845D9"/>
    <w:rsid w:val="00284DD2"/>
    <w:rsid w:val="0028501B"/>
    <w:rsid w:val="002860A4"/>
    <w:rsid w:val="00290E37"/>
    <w:rsid w:val="00291BC9"/>
    <w:rsid w:val="00292375"/>
    <w:rsid w:val="00295CCA"/>
    <w:rsid w:val="002A03F7"/>
    <w:rsid w:val="002A2BCF"/>
    <w:rsid w:val="002A6277"/>
    <w:rsid w:val="002A6A64"/>
    <w:rsid w:val="002A7055"/>
    <w:rsid w:val="002A7E68"/>
    <w:rsid w:val="002B1F0B"/>
    <w:rsid w:val="002B551B"/>
    <w:rsid w:val="002B6BAD"/>
    <w:rsid w:val="002B6F58"/>
    <w:rsid w:val="002B7D57"/>
    <w:rsid w:val="002C163B"/>
    <w:rsid w:val="002C3205"/>
    <w:rsid w:val="002C3734"/>
    <w:rsid w:val="002C652A"/>
    <w:rsid w:val="002C6C56"/>
    <w:rsid w:val="002D272F"/>
    <w:rsid w:val="002D3123"/>
    <w:rsid w:val="002D38AE"/>
    <w:rsid w:val="002D709C"/>
    <w:rsid w:val="002E0665"/>
    <w:rsid w:val="002E21DD"/>
    <w:rsid w:val="002E6210"/>
    <w:rsid w:val="002F06AA"/>
    <w:rsid w:val="002F4FB0"/>
    <w:rsid w:val="002F68A2"/>
    <w:rsid w:val="002F69BE"/>
    <w:rsid w:val="002F706C"/>
    <w:rsid w:val="002F7085"/>
    <w:rsid w:val="002F770F"/>
    <w:rsid w:val="002F7C55"/>
    <w:rsid w:val="00300BD6"/>
    <w:rsid w:val="00300C68"/>
    <w:rsid w:val="0030245A"/>
    <w:rsid w:val="0030340D"/>
    <w:rsid w:val="00303B73"/>
    <w:rsid w:val="00307A5B"/>
    <w:rsid w:val="00310D99"/>
    <w:rsid w:val="00314C63"/>
    <w:rsid w:val="00315A41"/>
    <w:rsid w:val="00321330"/>
    <w:rsid w:val="0032330D"/>
    <w:rsid w:val="00323E3B"/>
    <w:rsid w:val="003261BD"/>
    <w:rsid w:val="00327395"/>
    <w:rsid w:val="00327558"/>
    <w:rsid w:val="00333A1B"/>
    <w:rsid w:val="00334A50"/>
    <w:rsid w:val="00337D47"/>
    <w:rsid w:val="0034134D"/>
    <w:rsid w:val="0034273D"/>
    <w:rsid w:val="00343A7F"/>
    <w:rsid w:val="00347F53"/>
    <w:rsid w:val="00350A74"/>
    <w:rsid w:val="003514EE"/>
    <w:rsid w:val="00351F39"/>
    <w:rsid w:val="003529D9"/>
    <w:rsid w:val="00353CEC"/>
    <w:rsid w:val="00353E7E"/>
    <w:rsid w:val="00355C57"/>
    <w:rsid w:val="003621B6"/>
    <w:rsid w:val="00363671"/>
    <w:rsid w:val="003647D9"/>
    <w:rsid w:val="00364EE3"/>
    <w:rsid w:val="003653CF"/>
    <w:rsid w:val="0036688D"/>
    <w:rsid w:val="003711FE"/>
    <w:rsid w:val="00371E1F"/>
    <w:rsid w:val="0037405C"/>
    <w:rsid w:val="00374A49"/>
    <w:rsid w:val="003757E4"/>
    <w:rsid w:val="00375834"/>
    <w:rsid w:val="003762A0"/>
    <w:rsid w:val="00377710"/>
    <w:rsid w:val="003824CC"/>
    <w:rsid w:val="00382B66"/>
    <w:rsid w:val="003843BA"/>
    <w:rsid w:val="00385C33"/>
    <w:rsid w:val="00387E47"/>
    <w:rsid w:val="0039124E"/>
    <w:rsid w:val="00391C87"/>
    <w:rsid w:val="00392E76"/>
    <w:rsid w:val="00394252"/>
    <w:rsid w:val="00395186"/>
    <w:rsid w:val="00395717"/>
    <w:rsid w:val="0039581E"/>
    <w:rsid w:val="00395A1F"/>
    <w:rsid w:val="003962F3"/>
    <w:rsid w:val="00396DAD"/>
    <w:rsid w:val="003A0088"/>
    <w:rsid w:val="003A16A0"/>
    <w:rsid w:val="003A48E4"/>
    <w:rsid w:val="003A73FF"/>
    <w:rsid w:val="003B2008"/>
    <w:rsid w:val="003B36E9"/>
    <w:rsid w:val="003B65F9"/>
    <w:rsid w:val="003B7303"/>
    <w:rsid w:val="003B7896"/>
    <w:rsid w:val="003C3AED"/>
    <w:rsid w:val="003C3D32"/>
    <w:rsid w:val="003C45AE"/>
    <w:rsid w:val="003C7AA5"/>
    <w:rsid w:val="003D0AE3"/>
    <w:rsid w:val="003D0FAA"/>
    <w:rsid w:val="003D2745"/>
    <w:rsid w:val="003D2F4C"/>
    <w:rsid w:val="003D589D"/>
    <w:rsid w:val="003D5E6D"/>
    <w:rsid w:val="003E0AC2"/>
    <w:rsid w:val="003E1920"/>
    <w:rsid w:val="003E1C93"/>
    <w:rsid w:val="003E5279"/>
    <w:rsid w:val="003E5DF3"/>
    <w:rsid w:val="003E7468"/>
    <w:rsid w:val="003F012A"/>
    <w:rsid w:val="003F0599"/>
    <w:rsid w:val="003F1A56"/>
    <w:rsid w:val="003F7304"/>
    <w:rsid w:val="00401DBF"/>
    <w:rsid w:val="0040537F"/>
    <w:rsid w:val="0041043C"/>
    <w:rsid w:val="004111BA"/>
    <w:rsid w:val="00412C86"/>
    <w:rsid w:val="00416AAE"/>
    <w:rsid w:val="0042454D"/>
    <w:rsid w:val="00427C08"/>
    <w:rsid w:val="00430248"/>
    <w:rsid w:val="004307E1"/>
    <w:rsid w:val="00440B2D"/>
    <w:rsid w:val="0044332C"/>
    <w:rsid w:val="00443BB1"/>
    <w:rsid w:val="0044425B"/>
    <w:rsid w:val="00444695"/>
    <w:rsid w:val="00445A28"/>
    <w:rsid w:val="00452D49"/>
    <w:rsid w:val="00452FC3"/>
    <w:rsid w:val="004532A5"/>
    <w:rsid w:val="0045362B"/>
    <w:rsid w:val="0045680E"/>
    <w:rsid w:val="00457E18"/>
    <w:rsid w:val="0046335E"/>
    <w:rsid w:val="004656C6"/>
    <w:rsid w:val="00466954"/>
    <w:rsid w:val="00471D34"/>
    <w:rsid w:val="0047286A"/>
    <w:rsid w:val="00476325"/>
    <w:rsid w:val="00476580"/>
    <w:rsid w:val="00477221"/>
    <w:rsid w:val="00480603"/>
    <w:rsid w:val="0048298C"/>
    <w:rsid w:val="00484F10"/>
    <w:rsid w:val="00485858"/>
    <w:rsid w:val="00486D13"/>
    <w:rsid w:val="00486DBB"/>
    <w:rsid w:val="004877B7"/>
    <w:rsid w:val="00490FC3"/>
    <w:rsid w:val="00491C87"/>
    <w:rsid w:val="0049444D"/>
    <w:rsid w:val="00494FD7"/>
    <w:rsid w:val="00495F83"/>
    <w:rsid w:val="0049662D"/>
    <w:rsid w:val="004A039B"/>
    <w:rsid w:val="004A06C5"/>
    <w:rsid w:val="004A0DD9"/>
    <w:rsid w:val="004A1BFD"/>
    <w:rsid w:val="004A2014"/>
    <w:rsid w:val="004A21D1"/>
    <w:rsid w:val="004A531E"/>
    <w:rsid w:val="004A7400"/>
    <w:rsid w:val="004B0FDB"/>
    <w:rsid w:val="004B3225"/>
    <w:rsid w:val="004B4362"/>
    <w:rsid w:val="004B454A"/>
    <w:rsid w:val="004B4FC7"/>
    <w:rsid w:val="004B67F2"/>
    <w:rsid w:val="004B70E8"/>
    <w:rsid w:val="004B78BB"/>
    <w:rsid w:val="004C1329"/>
    <w:rsid w:val="004C1E00"/>
    <w:rsid w:val="004C2A5B"/>
    <w:rsid w:val="004C3880"/>
    <w:rsid w:val="004C4B0F"/>
    <w:rsid w:val="004C5120"/>
    <w:rsid w:val="004C5A07"/>
    <w:rsid w:val="004C6038"/>
    <w:rsid w:val="004C6284"/>
    <w:rsid w:val="004C6BC7"/>
    <w:rsid w:val="004D0D0F"/>
    <w:rsid w:val="004D0F2F"/>
    <w:rsid w:val="004D0FC5"/>
    <w:rsid w:val="004D179F"/>
    <w:rsid w:val="004D2DFA"/>
    <w:rsid w:val="004D3323"/>
    <w:rsid w:val="004D411C"/>
    <w:rsid w:val="004D5B31"/>
    <w:rsid w:val="004E0E33"/>
    <w:rsid w:val="004E2B00"/>
    <w:rsid w:val="004E32B1"/>
    <w:rsid w:val="004F22CB"/>
    <w:rsid w:val="004F3283"/>
    <w:rsid w:val="004F3D5B"/>
    <w:rsid w:val="00500294"/>
    <w:rsid w:val="00501A71"/>
    <w:rsid w:val="00501E3E"/>
    <w:rsid w:val="0050317A"/>
    <w:rsid w:val="005078C5"/>
    <w:rsid w:val="0051262C"/>
    <w:rsid w:val="00513877"/>
    <w:rsid w:val="005153BC"/>
    <w:rsid w:val="00521B42"/>
    <w:rsid w:val="00523564"/>
    <w:rsid w:val="00525B53"/>
    <w:rsid w:val="00526970"/>
    <w:rsid w:val="00526C93"/>
    <w:rsid w:val="005320DF"/>
    <w:rsid w:val="005336B7"/>
    <w:rsid w:val="005339AE"/>
    <w:rsid w:val="00533AC1"/>
    <w:rsid w:val="00535A33"/>
    <w:rsid w:val="00535EA2"/>
    <w:rsid w:val="00536027"/>
    <w:rsid w:val="00537410"/>
    <w:rsid w:val="00540FD4"/>
    <w:rsid w:val="00541202"/>
    <w:rsid w:val="00541F08"/>
    <w:rsid w:val="00542829"/>
    <w:rsid w:val="00543061"/>
    <w:rsid w:val="00543205"/>
    <w:rsid w:val="00543238"/>
    <w:rsid w:val="0054516D"/>
    <w:rsid w:val="005463F1"/>
    <w:rsid w:val="00546548"/>
    <w:rsid w:val="00550787"/>
    <w:rsid w:val="00552F98"/>
    <w:rsid w:val="005540B8"/>
    <w:rsid w:val="00554BA0"/>
    <w:rsid w:val="00554D4C"/>
    <w:rsid w:val="005568AB"/>
    <w:rsid w:val="00556FF8"/>
    <w:rsid w:val="00560061"/>
    <w:rsid w:val="00560475"/>
    <w:rsid w:val="00562128"/>
    <w:rsid w:val="005671FC"/>
    <w:rsid w:val="0057398A"/>
    <w:rsid w:val="00575C3C"/>
    <w:rsid w:val="00575F8F"/>
    <w:rsid w:val="00576406"/>
    <w:rsid w:val="00576439"/>
    <w:rsid w:val="00576DB0"/>
    <w:rsid w:val="00577873"/>
    <w:rsid w:val="00580133"/>
    <w:rsid w:val="00580DE2"/>
    <w:rsid w:val="00580E92"/>
    <w:rsid w:val="005820CC"/>
    <w:rsid w:val="0058244B"/>
    <w:rsid w:val="005843D9"/>
    <w:rsid w:val="005917CD"/>
    <w:rsid w:val="00591832"/>
    <w:rsid w:val="00592841"/>
    <w:rsid w:val="00592995"/>
    <w:rsid w:val="00592FBD"/>
    <w:rsid w:val="00597F45"/>
    <w:rsid w:val="005A0AF3"/>
    <w:rsid w:val="005A0B09"/>
    <w:rsid w:val="005A1F27"/>
    <w:rsid w:val="005A205C"/>
    <w:rsid w:val="005A2631"/>
    <w:rsid w:val="005A357F"/>
    <w:rsid w:val="005A470B"/>
    <w:rsid w:val="005A7BE5"/>
    <w:rsid w:val="005B4DEC"/>
    <w:rsid w:val="005B6FD0"/>
    <w:rsid w:val="005C0714"/>
    <w:rsid w:val="005C2563"/>
    <w:rsid w:val="005C2DC8"/>
    <w:rsid w:val="005C35F5"/>
    <w:rsid w:val="005C6148"/>
    <w:rsid w:val="005C61A5"/>
    <w:rsid w:val="005C7189"/>
    <w:rsid w:val="005D0159"/>
    <w:rsid w:val="005D294A"/>
    <w:rsid w:val="005D3C04"/>
    <w:rsid w:val="005D5D19"/>
    <w:rsid w:val="005E2ABA"/>
    <w:rsid w:val="005E2C05"/>
    <w:rsid w:val="005E354E"/>
    <w:rsid w:val="005E4ACB"/>
    <w:rsid w:val="005E6805"/>
    <w:rsid w:val="005E75BF"/>
    <w:rsid w:val="005F06D4"/>
    <w:rsid w:val="005F0AFF"/>
    <w:rsid w:val="005F14FF"/>
    <w:rsid w:val="005F2B49"/>
    <w:rsid w:val="005F35AD"/>
    <w:rsid w:val="005F6B47"/>
    <w:rsid w:val="006023ED"/>
    <w:rsid w:val="00603BE6"/>
    <w:rsid w:val="006044D5"/>
    <w:rsid w:val="00607C9D"/>
    <w:rsid w:val="0061009F"/>
    <w:rsid w:val="00612079"/>
    <w:rsid w:val="006143A4"/>
    <w:rsid w:val="00614927"/>
    <w:rsid w:val="006213C6"/>
    <w:rsid w:val="00622481"/>
    <w:rsid w:val="006225E8"/>
    <w:rsid w:val="00622FDC"/>
    <w:rsid w:val="00624E1F"/>
    <w:rsid w:val="00625020"/>
    <w:rsid w:val="006265B6"/>
    <w:rsid w:val="00627756"/>
    <w:rsid w:val="00636C3A"/>
    <w:rsid w:val="00642F26"/>
    <w:rsid w:val="006475D6"/>
    <w:rsid w:val="00647B77"/>
    <w:rsid w:val="00650598"/>
    <w:rsid w:val="00650B3D"/>
    <w:rsid w:val="00650E5F"/>
    <w:rsid w:val="006514E3"/>
    <w:rsid w:val="0065274C"/>
    <w:rsid w:val="00653A12"/>
    <w:rsid w:val="00655563"/>
    <w:rsid w:val="00661A36"/>
    <w:rsid w:val="00661A71"/>
    <w:rsid w:val="00662706"/>
    <w:rsid w:val="006647F3"/>
    <w:rsid w:val="006656FF"/>
    <w:rsid w:val="006663AF"/>
    <w:rsid w:val="006702CF"/>
    <w:rsid w:val="00672E90"/>
    <w:rsid w:val="00674638"/>
    <w:rsid w:val="00676AC5"/>
    <w:rsid w:val="006802E7"/>
    <w:rsid w:val="00686900"/>
    <w:rsid w:val="00686D14"/>
    <w:rsid w:val="00687ED7"/>
    <w:rsid w:val="006902BD"/>
    <w:rsid w:val="00691C4C"/>
    <w:rsid w:val="00696CE6"/>
    <w:rsid w:val="006A157B"/>
    <w:rsid w:val="006A2E1F"/>
    <w:rsid w:val="006A3921"/>
    <w:rsid w:val="006A3B5C"/>
    <w:rsid w:val="006A5AC1"/>
    <w:rsid w:val="006B0E7A"/>
    <w:rsid w:val="006B3083"/>
    <w:rsid w:val="006B5345"/>
    <w:rsid w:val="006C0422"/>
    <w:rsid w:val="006C052B"/>
    <w:rsid w:val="006C144C"/>
    <w:rsid w:val="006C62E1"/>
    <w:rsid w:val="006D130C"/>
    <w:rsid w:val="006D166F"/>
    <w:rsid w:val="006D1B56"/>
    <w:rsid w:val="006D315E"/>
    <w:rsid w:val="006D48A4"/>
    <w:rsid w:val="006D4DFB"/>
    <w:rsid w:val="006D4FC9"/>
    <w:rsid w:val="006D6A67"/>
    <w:rsid w:val="006D7E7B"/>
    <w:rsid w:val="006E0F4E"/>
    <w:rsid w:val="006E481D"/>
    <w:rsid w:val="006E4AF1"/>
    <w:rsid w:val="006E647E"/>
    <w:rsid w:val="006E6EAB"/>
    <w:rsid w:val="006F0345"/>
    <w:rsid w:val="006F0469"/>
    <w:rsid w:val="006F5C45"/>
    <w:rsid w:val="006F6067"/>
    <w:rsid w:val="006F65B3"/>
    <w:rsid w:val="00700979"/>
    <w:rsid w:val="007040B6"/>
    <w:rsid w:val="00705076"/>
    <w:rsid w:val="00705597"/>
    <w:rsid w:val="00706E09"/>
    <w:rsid w:val="00710FD7"/>
    <w:rsid w:val="00711147"/>
    <w:rsid w:val="00712008"/>
    <w:rsid w:val="0071200C"/>
    <w:rsid w:val="0071222D"/>
    <w:rsid w:val="00712791"/>
    <w:rsid w:val="007130A1"/>
    <w:rsid w:val="00714162"/>
    <w:rsid w:val="00714414"/>
    <w:rsid w:val="00714D34"/>
    <w:rsid w:val="0071778D"/>
    <w:rsid w:val="00720A0B"/>
    <w:rsid w:val="00720D5D"/>
    <w:rsid w:val="00724891"/>
    <w:rsid w:val="007248EF"/>
    <w:rsid w:val="007277E3"/>
    <w:rsid w:val="00730B70"/>
    <w:rsid w:val="00730F68"/>
    <w:rsid w:val="00731A17"/>
    <w:rsid w:val="007343A9"/>
    <w:rsid w:val="00734458"/>
    <w:rsid w:val="00735588"/>
    <w:rsid w:val="00737907"/>
    <w:rsid w:val="0073794C"/>
    <w:rsid w:val="007419CF"/>
    <w:rsid w:val="00741EED"/>
    <w:rsid w:val="0074241C"/>
    <w:rsid w:val="00742E9E"/>
    <w:rsid w:val="00743B01"/>
    <w:rsid w:val="0074487E"/>
    <w:rsid w:val="00746273"/>
    <w:rsid w:val="0075366F"/>
    <w:rsid w:val="007541DC"/>
    <w:rsid w:val="007544B0"/>
    <w:rsid w:val="00755084"/>
    <w:rsid w:val="00757E56"/>
    <w:rsid w:val="007611C6"/>
    <w:rsid w:val="0076599E"/>
    <w:rsid w:val="00766C64"/>
    <w:rsid w:val="00766CA9"/>
    <w:rsid w:val="00767D3B"/>
    <w:rsid w:val="007721BF"/>
    <w:rsid w:val="007737EE"/>
    <w:rsid w:val="00773898"/>
    <w:rsid w:val="00774466"/>
    <w:rsid w:val="00774E70"/>
    <w:rsid w:val="0078181E"/>
    <w:rsid w:val="00783E8E"/>
    <w:rsid w:val="00784E2E"/>
    <w:rsid w:val="007913E4"/>
    <w:rsid w:val="00793351"/>
    <w:rsid w:val="00796A1C"/>
    <w:rsid w:val="00796CEE"/>
    <w:rsid w:val="00796F70"/>
    <w:rsid w:val="007A1F02"/>
    <w:rsid w:val="007A209A"/>
    <w:rsid w:val="007A34FD"/>
    <w:rsid w:val="007A4664"/>
    <w:rsid w:val="007A5B91"/>
    <w:rsid w:val="007A78A6"/>
    <w:rsid w:val="007B042E"/>
    <w:rsid w:val="007B514D"/>
    <w:rsid w:val="007B5396"/>
    <w:rsid w:val="007B5733"/>
    <w:rsid w:val="007B5C12"/>
    <w:rsid w:val="007B6AAE"/>
    <w:rsid w:val="007B7479"/>
    <w:rsid w:val="007C0B2A"/>
    <w:rsid w:val="007C0B35"/>
    <w:rsid w:val="007C1F45"/>
    <w:rsid w:val="007C32B9"/>
    <w:rsid w:val="007C5177"/>
    <w:rsid w:val="007D4195"/>
    <w:rsid w:val="007D7866"/>
    <w:rsid w:val="007E0460"/>
    <w:rsid w:val="007E1144"/>
    <w:rsid w:val="007E1154"/>
    <w:rsid w:val="007E74E0"/>
    <w:rsid w:val="007F0BA1"/>
    <w:rsid w:val="007F2D42"/>
    <w:rsid w:val="007F36E0"/>
    <w:rsid w:val="007F3D63"/>
    <w:rsid w:val="007F4C7E"/>
    <w:rsid w:val="007F52CB"/>
    <w:rsid w:val="007F638E"/>
    <w:rsid w:val="007F65AC"/>
    <w:rsid w:val="007F7013"/>
    <w:rsid w:val="00801300"/>
    <w:rsid w:val="00801498"/>
    <w:rsid w:val="008026CE"/>
    <w:rsid w:val="00803734"/>
    <w:rsid w:val="00810BD5"/>
    <w:rsid w:val="00814730"/>
    <w:rsid w:val="00815C0B"/>
    <w:rsid w:val="008203AA"/>
    <w:rsid w:val="008307CA"/>
    <w:rsid w:val="0083216F"/>
    <w:rsid w:val="00833960"/>
    <w:rsid w:val="00834C83"/>
    <w:rsid w:val="00834F22"/>
    <w:rsid w:val="00837732"/>
    <w:rsid w:val="0083791E"/>
    <w:rsid w:val="00841741"/>
    <w:rsid w:val="00841B44"/>
    <w:rsid w:val="008432A8"/>
    <w:rsid w:val="00844759"/>
    <w:rsid w:val="008448F5"/>
    <w:rsid w:val="00844B72"/>
    <w:rsid w:val="0084715E"/>
    <w:rsid w:val="00847780"/>
    <w:rsid w:val="00850E31"/>
    <w:rsid w:val="00853121"/>
    <w:rsid w:val="0085454F"/>
    <w:rsid w:val="00854E67"/>
    <w:rsid w:val="00857D8A"/>
    <w:rsid w:val="008602F9"/>
    <w:rsid w:val="00861230"/>
    <w:rsid w:val="00861C12"/>
    <w:rsid w:val="00861F46"/>
    <w:rsid w:val="00862A73"/>
    <w:rsid w:val="008642D5"/>
    <w:rsid w:val="00864855"/>
    <w:rsid w:val="00865D96"/>
    <w:rsid w:val="008663EC"/>
    <w:rsid w:val="00866EBF"/>
    <w:rsid w:val="00866FE4"/>
    <w:rsid w:val="00867A6D"/>
    <w:rsid w:val="00870017"/>
    <w:rsid w:val="008708C1"/>
    <w:rsid w:val="00871687"/>
    <w:rsid w:val="0087200B"/>
    <w:rsid w:val="00874D77"/>
    <w:rsid w:val="00874E49"/>
    <w:rsid w:val="00875A82"/>
    <w:rsid w:val="00876898"/>
    <w:rsid w:val="00880514"/>
    <w:rsid w:val="008816F2"/>
    <w:rsid w:val="00882D7E"/>
    <w:rsid w:val="0088324E"/>
    <w:rsid w:val="00883CC4"/>
    <w:rsid w:val="00887318"/>
    <w:rsid w:val="00887DA4"/>
    <w:rsid w:val="0089272D"/>
    <w:rsid w:val="00892A80"/>
    <w:rsid w:val="00893A2F"/>
    <w:rsid w:val="00895840"/>
    <w:rsid w:val="00896503"/>
    <w:rsid w:val="008968FA"/>
    <w:rsid w:val="00897760"/>
    <w:rsid w:val="008A0276"/>
    <w:rsid w:val="008A3AB0"/>
    <w:rsid w:val="008A4BB7"/>
    <w:rsid w:val="008A4E13"/>
    <w:rsid w:val="008A4FC4"/>
    <w:rsid w:val="008A6D10"/>
    <w:rsid w:val="008A72CC"/>
    <w:rsid w:val="008A79F0"/>
    <w:rsid w:val="008B0D72"/>
    <w:rsid w:val="008B182B"/>
    <w:rsid w:val="008B458E"/>
    <w:rsid w:val="008B57D8"/>
    <w:rsid w:val="008B7BBA"/>
    <w:rsid w:val="008C2961"/>
    <w:rsid w:val="008C30E5"/>
    <w:rsid w:val="008C3E25"/>
    <w:rsid w:val="008D4DCA"/>
    <w:rsid w:val="008E0D07"/>
    <w:rsid w:val="008E0E59"/>
    <w:rsid w:val="008E1218"/>
    <w:rsid w:val="008E22B3"/>
    <w:rsid w:val="008E4243"/>
    <w:rsid w:val="008E53E8"/>
    <w:rsid w:val="008E71D9"/>
    <w:rsid w:val="008F26F6"/>
    <w:rsid w:val="008F32C3"/>
    <w:rsid w:val="008F4781"/>
    <w:rsid w:val="008F5E45"/>
    <w:rsid w:val="009033FD"/>
    <w:rsid w:val="00903C52"/>
    <w:rsid w:val="00911A58"/>
    <w:rsid w:val="009130D8"/>
    <w:rsid w:val="009142E3"/>
    <w:rsid w:val="009161E2"/>
    <w:rsid w:val="00916627"/>
    <w:rsid w:val="009207F1"/>
    <w:rsid w:val="00921174"/>
    <w:rsid w:val="009235A2"/>
    <w:rsid w:val="00924573"/>
    <w:rsid w:val="00934DB8"/>
    <w:rsid w:val="0093619F"/>
    <w:rsid w:val="0093635F"/>
    <w:rsid w:val="00936978"/>
    <w:rsid w:val="009427E5"/>
    <w:rsid w:val="00944BA9"/>
    <w:rsid w:val="009452E1"/>
    <w:rsid w:val="009454B7"/>
    <w:rsid w:val="009473A1"/>
    <w:rsid w:val="009514AD"/>
    <w:rsid w:val="00954226"/>
    <w:rsid w:val="009560CF"/>
    <w:rsid w:val="00957FD5"/>
    <w:rsid w:val="00960211"/>
    <w:rsid w:val="009613D8"/>
    <w:rsid w:val="00961E8E"/>
    <w:rsid w:val="00962C1D"/>
    <w:rsid w:val="00963663"/>
    <w:rsid w:val="00965355"/>
    <w:rsid w:val="0096603D"/>
    <w:rsid w:val="00971C80"/>
    <w:rsid w:val="00971DDD"/>
    <w:rsid w:val="00972117"/>
    <w:rsid w:val="009735A1"/>
    <w:rsid w:val="00974275"/>
    <w:rsid w:val="00975F1B"/>
    <w:rsid w:val="00977DD4"/>
    <w:rsid w:val="009804FC"/>
    <w:rsid w:val="00982399"/>
    <w:rsid w:val="00982969"/>
    <w:rsid w:val="0098474B"/>
    <w:rsid w:val="00986EC5"/>
    <w:rsid w:val="00987B9C"/>
    <w:rsid w:val="00991F45"/>
    <w:rsid w:val="0099202F"/>
    <w:rsid w:val="009920A8"/>
    <w:rsid w:val="00992B22"/>
    <w:rsid w:val="00992DCC"/>
    <w:rsid w:val="00994BD1"/>
    <w:rsid w:val="00995CBA"/>
    <w:rsid w:val="0099678C"/>
    <w:rsid w:val="009969ED"/>
    <w:rsid w:val="009979D1"/>
    <w:rsid w:val="009A121D"/>
    <w:rsid w:val="009A1DB4"/>
    <w:rsid w:val="009A27FF"/>
    <w:rsid w:val="009A5670"/>
    <w:rsid w:val="009B030C"/>
    <w:rsid w:val="009B0C96"/>
    <w:rsid w:val="009B100D"/>
    <w:rsid w:val="009B776A"/>
    <w:rsid w:val="009C04D7"/>
    <w:rsid w:val="009C06B3"/>
    <w:rsid w:val="009C222B"/>
    <w:rsid w:val="009C4A46"/>
    <w:rsid w:val="009C56D7"/>
    <w:rsid w:val="009C5B2D"/>
    <w:rsid w:val="009C5E0F"/>
    <w:rsid w:val="009C64D7"/>
    <w:rsid w:val="009C66DB"/>
    <w:rsid w:val="009C67A8"/>
    <w:rsid w:val="009C67B9"/>
    <w:rsid w:val="009C7795"/>
    <w:rsid w:val="009C7C8D"/>
    <w:rsid w:val="009D0313"/>
    <w:rsid w:val="009D1866"/>
    <w:rsid w:val="009D18B0"/>
    <w:rsid w:val="009D1BAD"/>
    <w:rsid w:val="009D1D6A"/>
    <w:rsid w:val="009D201B"/>
    <w:rsid w:val="009D210E"/>
    <w:rsid w:val="009D3030"/>
    <w:rsid w:val="009D4E12"/>
    <w:rsid w:val="009D5D9C"/>
    <w:rsid w:val="009E2171"/>
    <w:rsid w:val="009E44EF"/>
    <w:rsid w:val="009E46B8"/>
    <w:rsid w:val="009E5F0F"/>
    <w:rsid w:val="009F098F"/>
    <w:rsid w:val="009F3314"/>
    <w:rsid w:val="009F3BD7"/>
    <w:rsid w:val="009F3E6A"/>
    <w:rsid w:val="009F5798"/>
    <w:rsid w:val="009F6BA5"/>
    <w:rsid w:val="00A00E52"/>
    <w:rsid w:val="00A0105D"/>
    <w:rsid w:val="00A02378"/>
    <w:rsid w:val="00A03638"/>
    <w:rsid w:val="00A057A5"/>
    <w:rsid w:val="00A0657F"/>
    <w:rsid w:val="00A06F53"/>
    <w:rsid w:val="00A07316"/>
    <w:rsid w:val="00A14C78"/>
    <w:rsid w:val="00A211F7"/>
    <w:rsid w:val="00A22F05"/>
    <w:rsid w:val="00A24FE6"/>
    <w:rsid w:val="00A253AD"/>
    <w:rsid w:val="00A25F7E"/>
    <w:rsid w:val="00A275C7"/>
    <w:rsid w:val="00A322F6"/>
    <w:rsid w:val="00A34863"/>
    <w:rsid w:val="00A34DA7"/>
    <w:rsid w:val="00A364CC"/>
    <w:rsid w:val="00A37755"/>
    <w:rsid w:val="00A430A6"/>
    <w:rsid w:val="00A43EDD"/>
    <w:rsid w:val="00A46444"/>
    <w:rsid w:val="00A476E7"/>
    <w:rsid w:val="00A50948"/>
    <w:rsid w:val="00A5451D"/>
    <w:rsid w:val="00A5539F"/>
    <w:rsid w:val="00A55C83"/>
    <w:rsid w:val="00A57815"/>
    <w:rsid w:val="00A616E8"/>
    <w:rsid w:val="00A62266"/>
    <w:rsid w:val="00A62F82"/>
    <w:rsid w:val="00A62FAD"/>
    <w:rsid w:val="00A6343E"/>
    <w:rsid w:val="00A70CDC"/>
    <w:rsid w:val="00A7133D"/>
    <w:rsid w:val="00A71D76"/>
    <w:rsid w:val="00A71E43"/>
    <w:rsid w:val="00A722EF"/>
    <w:rsid w:val="00A73550"/>
    <w:rsid w:val="00A7536A"/>
    <w:rsid w:val="00A756B3"/>
    <w:rsid w:val="00A7788C"/>
    <w:rsid w:val="00A77AF5"/>
    <w:rsid w:val="00A82B37"/>
    <w:rsid w:val="00A83BEB"/>
    <w:rsid w:val="00A93193"/>
    <w:rsid w:val="00A954B7"/>
    <w:rsid w:val="00A95802"/>
    <w:rsid w:val="00A960B8"/>
    <w:rsid w:val="00AA5600"/>
    <w:rsid w:val="00AA5DDC"/>
    <w:rsid w:val="00AA7009"/>
    <w:rsid w:val="00AA7988"/>
    <w:rsid w:val="00AB1CCA"/>
    <w:rsid w:val="00AB426C"/>
    <w:rsid w:val="00AB5D67"/>
    <w:rsid w:val="00AB605E"/>
    <w:rsid w:val="00AC00E9"/>
    <w:rsid w:val="00AC0DF9"/>
    <w:rsid w:val="00AC2595"/>
    <w:rsid w:val="00AC2D5B"/>
    <w:rsid w:val="00AC3C0A"/>
    <w:rsid w:val="00AC3DF1"/>
    <w:rsid w:val="00AC4557"/>
    <w:rsid w:val="00AC5702"/>
    <w:rsid w:val="00AC6321"/>
    <w:rsid w:val="00AC76C1"/>
    <w:rsid w:val="00AD36B2"/>
    <w:rsid w:val="00AD3EF0"/>
    <w:rsid w:val="00AD4D36"/>
    <w:rsid w:val="00AD4ED7"/>
    <w:rsid w:val="00AD5C8F"/>
    <w:rsid w:val="00AD6DE9"/>
    <w:rsid w:val="00AD7C9C"/>
    <w:rsid w:val="00AE2A17"/>
    <w:rsid w:val="00AE37A6"/>
    <w:rsid w:val="00AE6EB7"/>
    <w:rsid w:val="00AE76F5"/>
    <w:rsid w:val="00AE7A27"/>
    <w:rsid w:val="00AF00E5"/>
    <w:rsid w:val="00AF13DB"/>
    <w:rsid w:val="00AF20C0"/>
    <w:rsid w:val="00AF236E"/>
    <w:rsid w:val="00AF335D"/>
    <w:rsid w:val="00AF3C3A"/>
    <w:rsid w:val="00AF428D"/>
    <w:rsid w:val="00AF47AE"/>
    <w:rsid w:val="00AF4E5F"/>
    <w:rsid w:val="00AF5186"/>
    <w:rsid w:val="00AF7CA8"/>
    <w:rsid w:val="00B011E6"/>
    <w:rsid w:val="00B01588"/>
    <w:rsid w:val="00B01936"/>
    <w:rsid w:val="00B048CC"/>
    <w:rsid w:val="00B05141"/>
    <w:rsid w:val="00B05554"/>
    <w:rsid w:val="00B11A9B"/>
    <w:rsid w:val="00B135DA"/>
    <w:rsid w:val="00B13D95"/>
    <w:rsid w:val="00B157BD"/>
    <w:rsid w:val="00B219F1"/>
    <w:rsid w:val="00B21F1F"/>
    <w:rsid w:val="00B22C33"/>
    <w:rsid w:val="00B24B2A"/>
    <w:rsid w:val="00B2511F"/>
    <w:rsid w:val="00B30981"/>
    <w:rsid w:val="00B30AF4"/>
    <w:rsid w:val="00B31E7D"/>
    <w:rsid w:val="00B324C1"/>
    <w:rsid w:val="00B32881"/>
    <w:rsid w:val="00B32ABB"/>
    <w:rsid w:val="00B35A17"/>
    <w:rsid w:val="00B36435"/>
    <w:rsid w:val="00B36B50"/>
    <w:rsid w:val="00B40109"/>
    <w:rsid w:val="00B40BD2"/>
    <w:rsid w:val="00B41FD3"/>
    <w:rsid w:val="00B423A0"/>
    <w:rsid w:val="00B426D3"/>
    <w:rsid w:val="00B431DE"/>
    <w:rsid w:val="00B452C0"/>
    <w:rsid w:val="00B453FD"/>
    <w:rsid w:val="00B5176B"/>
    <w:rsid w:val="00B52999"/>
    <w:rsid w:val="00B56F49"/>
    <w:rsid w:val="00B57230"/>
    <w:rsid w:val="00B622CF"/>
    <w:rsid w:val="00B632F8"/>
    <w:rsid w:val="00B64B6C"/>
    <w:rsid w:val="00B65552"/>
    <w:rsid w:val="00B65838"/>
    <w:rsid w:val="00B65D89"/>
    <w:rsid w:val="00B67D13"/>
    <w:rsid w:val="00B70D03"/>
    <w:rsid w:val="00B70E0C"/>
    <w:rsid w:val="00B74AAD"/>
    <w:rsid w:val="00B77E2A"/>
    <w:rsid w:val="00B803E7"/>
    <w:rsid w:val="00B80CB1"/>
    <w:rsid w:val="00B82C1A"/>
    <w:rsid w:val="00B82E14"/>
    <w:rsid w:val="00B846E9"/>
    <w:rsid w:val="00B86D6B"/>
    <w:rsid w:val="00B9545F"/>
    <w:rsid w:val="00B95C8E"/>
    <w:rsid w:val="00B97484"/>
    <w:rsid w:val="00BA23B4"/>
    <w:rsid w:val="00BA2B5A"/>
    <w:rsid w:val="00BA3CA4"/>
    <w:rsid w:val="00BA4AF9"/>
    <w:rsid w:val="00BA4BB4"/>
    <w:rsid w:val="00BA4DDE"/>
    <w:rsid w:val="00BA5280"/>
    <w:rsid w:val="00BB0EB7"/>
    <w:rsid w:val="00BB13A0"/>
    <w:rsid w:val="00BB1DA6"/>
    <w:rsid w:val="00BB206A"/>
    <w:rsid w:val="00BB2323"/>
    <w:rsid w:val="00BB47D3"/>
    <w:rsid w:val="00BB4CF6"/>
    <w:rsid w:val="00BC2409"/>
    <w:rsid w:val="00BC575F"/>
    <w:rsid w:val="00BC5E1D"/>
    <w:rsid w:val="00BC655F"/>
    <w:rsid w:val="00BC6819"/>
    <w:rsid w:val="00BD09F9"/>
    <w:rsid w:val="00BD1772"/>
    <w:rsid w:val="00BD6C11"/>
    <w:rsid w:val="00BD7F8D"/>
    <w:rsid w:val="00BE002C"/>
    <w:rsid w:val="00BE0103"/>
    <w:rsid w:val="00BE1685"/>
    <w:rsid w:val="00BE1953"/>
    <w:rsid w:val="00BE1E62"/>
    <w:rsid w:val="00BE33DD"/>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14377"/>
    <w:rsid w:val="00C15CD0"/>
    <w:rsid w:val="00C2008E"/>
    <w:rsid w:val="00C20DEA"/>
    <w:rsid w:val="00C21138"/>
    <w:rsid w:val="00C21F3B"/>
    <w:rsid w:val="00C25656"/>
    <w:rsid w:val="00C30C28"/>
    <w:rsid w:val="00C344C1"/>
    <w:rsid w:val="00C3674D"/>
    <w:rsid w:val="00C41494"/>
    <w:rsid w:val="00C43D04"/>
    <w:rsid w:val="00C43EDE"/>
    <w:rsid w:val="00C445A5"/>
    <w:rsid w:val="00C44B3A"/>
    <w:rsid w:val="00C471D9"/>
    <w:rsid w:val="00C4785B"/>
    <w:rsid w:val="00C517A1"/>
    <w:rsid w:val="00C51D2F"/>
    <w:rsid w:val="00C5266F"/>
    <w:rsid w:val="00C52FA0"/>
    <w:rsid w:val="00C5377E"/>
    <w:rsid w:val="00C53DC2"/>
    <w:rsid w:val="00C60AC3"/>
    <w:rsid w:val="00C6509F"/>
    <w:rsid w:val="00C656F3"/>
    <w:rsid w:val="00C677D9"/>
    <w:rsid w:val="00C67891"/>
    <w:rsid w:val="00C7016E"/>
    <w:rsid w:val="00C715B4"/>
    <w:rsid w:val="00C73727"/>
    <w:rsid w:val="00C77849"/>
    <w:rsid w:val="00C83BBC"/>
    <w:rsid w:val="00C87285"/>
    <w:rsid w:val="00C90AB6"/>
    <w:rsid w:val="00C93795"/>
    <w:rsid w:val="00C938C7"/>
    <w:rsid w:val="00C93FC7"/>
    <w:rsid w:val="00C9736C"/>
    <w:rsid w:val="00C97383"/>
    <w:rsid w:val="00CA1712"/>
    <w:rsid w:val="00CA1AA0"/>
    <w:rsid w:val="00CA348A"/>
    <w:rsid w:val="00CA3EEB"/>
    <w:rsid w:val="00CA4B7F"/>
    <w:rsid w:val="00CA5EF8"/>
    <w:rsid w:val="00CB003A"/>
    <w:rsid w:val="00CB079F"/>
    <w:rsid w:val="00CB1706"/>
    <w:rsid w:val="00CB18E2"/>
    <w:rsid w:val="00CB2CE6"/>
    <w:rsid w:val="00CB6B1A"/>
    <w:rsid w:val="00CC06EF"/>
    <w:rsid w:val="00CC0804"/>
    <w:rsid w:val="00CC0A00"/>
    <w:rsid w:val="00CC0F07"/>
    <w:rsid w:val="00CC12E6"/>
    <w:rsid w:val="00CC3058"/>
    <w:rsid w:val="00CC5917"/>
    <w:rsid w:val="00CC61B2"/>
    <w:rsid w:val="00CD0374"/>
    <w:rsid w:val="00CD08DC"/>
    <w:rsid w:val="00CD19DE"/>
    <w:rsid w:val="00CD3D8B"/>
    <w:rsid w:val="00CD4B83"/>
    <w:rsid w:val="00CD7295"/>
    <w:rsid w:val="00CD7414"/>
    <w:rsid w:val="00CD775B"/>
    <w:rsid w:val="00CE0851"/>
    <w:rsid w:val="00CE19CF"/>
    <w:rsid w:val="00CE2A0C"/>
    <w:rsid w:val="00CE2C97"/>
    <w:rsid w:val="00CE5152"/>
    <w:rsid w:val="00CE52F0"/>
    <w:rsid w:val="00CE757E"/>
    <w:rsid w:val="00CF037A"/>
    <w:rsid w:val="00CF069F"/>
    <w:rsid w:val="00CF08BB"/>
    <w:rsid w:val="00CF177C"/>
    <w:rsid w:val="00CF1E53"/>
    <w:rsid w:val="00CF271F"/>
    <w:rsid w:val="00CF2ABD"/>
    <w:rsid w:val="00CF3A21"/>
    <w:rsid w:val="00CF4930"/>
    <w:rsid w:val="00D00E26"/>
    <w:rsid w:val="00D015B0"/>
    <w:rsid w:val="00D07B9E"/>
    <w:rsid w:val="00D11DBE"/>
    <w:rsid w:val="00D1389A"/>
    <w:rsid w:val="00D13DAC"/>
    <w:rsid w:val="00D14851"/>
    <w:rsid w:val="00D15DFB"/>
    <w:rsid w:val="00D16A3D"/>
    <w:rsid w:val="00D1797C"/>
    <w:rsid w:val="00D243E3"/>
    <w:rsid w:val="00D25B87"/>
    <w:rsid w:val="00D25E4A"/>
    <w:rsid w:val="00D27F7C"/>
    <w:rsid w:val="00D30E68"/>
    <w:rsid w:val="00D31037"/>
    <w:rsid w:val="00D3203E"/>
    <w:rsid w:val="00D32AB5"/>
    <w:rsid w:val="00D36D26"/>
    <w:rsid w:val="00D43E03"/>
    <w:rsid w:val="00D44194"/>
    <w:rsid w:val="00D46728"/>
    <w:rsid w:val="00D468E7"/>
    <w:rsid w:val="00D54A24"/>
    <w:rsid w:val="00D57397"/>
    <w:rsid w:val="00D61996"/>
    <w:rsid w:val="00D622EB"/>
    <w:rsid w:val="00D62C10"/>
    <w:rsid w:val="00D6305C"/>
    <w:rsid w:val="00D631DE"/>
    <w:rsid w:val="00D6422D"/>
    <w:rsid w:val="00D654CD"/>
    <w:rsid w:val="00D65F47"/>
    <w:rsid w:val="00D6722C"/>
    <w:rsid w:val="00D678C7"/>
    <w:rsid w:val="00D70ACB"/>
    <w:rsid w:val="00D74405"/>
    <w:rsid w:val="00D74C59"/>
    <w:rsid w:val="00D75BFE"/>
    <w:rsid w:val="00D76BAD"/>
    <w:rsid w:val="00D77AD9"/>
    <w:rsid w:val="00D8235E"/>
    <w:rsid w:val="00D82529"/>
    <w:rsid w:val="00D8261A"/>
    <w:rsid w:val="00D86918"/>
    <w:rsid w:val="00D916C7"/>
    <w:rsid w:val="00D92ACD"/>
    <w:rsid w:val="00D9415C"/>
    <w:rsid w:val="00D9553C"/>
    <w:rsid w:val="00D95F06"/>
    <w:rsid w:val="00D97669"/>
    <w:rsid w:val="00DA0ED4"/>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203A"/>
    <w:rsid w:val="00DD2377"/>
    <w:rsid w:val="00DD3A15"/>
    <w:rsid w:val="00DE29B0"/>
    <w:rsid w:val="00DE49EC"/>
    <w:rsid w:val="00DE4F69"/>
    <w:rsid w:val="00DE5AC1"/>
    <w:rsid w:val="00DE6D57"/>
    <w:rsid w:val="00DE6D83"/>
    <w:rsid w:val="00DE78BF"/>
    <w:rsid w:val="00DF002C"/>
    <w:rsid w:val="00DF0AFB"/>
    <w:rsid w:val="00DF0DB0"/>
    <w:rsid w:val="00DF11AD"/>
    <w:rsid w:val="00DF2711"/>
    <w:rsid w:val="00DF516A"/>
    <w:rsid w:val="00DF5A4D"/>
    <w:rsid w:val="00E00AA5"/>
    <w:rsid w:val="00E013CC"/>
    <w:rsid w:val="00E021A6"/>
    <w:rsid w:val="00E02496"/>
    <w:rsid w:val="00E02AFC"/>
    <w:rsid w:val="00E03F61"/>
    <w:rsid w:val="00E048EA"/>
    <w:rsid w:val="00E05958"/>
    <w:rsid w:val="00E06041"/>
    <w:rsid w:val="00E0664B"/>
    <w:rsid w:val="00E12CF1"/>
    <w:rsid w:val="00E12F6C"/>
    <w:rsid w:val="00E13000"/>
    <w:rsid w:val="00E22FEE"/>
    <w:rsid w:val="00E25DCD"/>
    <w:rsid w:val="00E25EED"/>
    <w:rsid w:val="00E269E1"/>
    <w:rsid w:val="00E30D41"/>
    <w:rsid w:val="00E319BF"/>
    <w:rsid w:val="00E326FF"/>
    <w:rsid w:val="00E35156"/>
    <w:rsid w:val="00E351DC"/>
    <w:rsid w:val="00E41138"/>
    <w:rsid w:val="00E414A0"/>
    <w:rsid w:val="00E425AA"/>
    <w:rsid w:val="00E42802"/>
    <w:rsid w:val="00E42F4F"/>
    <w:rsid w:val="00E43EA9"/>
    <w:rsid w:val="00E4543F"/>
    <w:rsid w:val="00E45F13"/>
    <w:rsid w:val="00E469CB"/>
    <w:rsid w:val="00E472E2"/>
    <w:rsid w:val="00E50336"/>
    <w:rsid w:val="00E510BC"/>
    <w:rsid w:val="00E51354"/>
    <w:rsid w:val="00E5142F"/>
    <w:rsid w:val="00E51A6A"/>
    <w:rsid w:val="00E52BA4"/>
    <w:rsid w:val="00E61094"/>
    <w:rsid w:val="00E61256"/>
    <w:rsid w:val="00E61EB6"/>
    <w:rsid w:val="00E625C1"/>
    <w:rsid w:val="00E62C01"/>
    <w:rsid w:val="00E62EFE"/>
    <w:rsid w:val="00E66196"/>
    <w:rsid w:val="00E70015"/>
    <w:rsid w:val="00E73CB2"/>
    <w:rsid w:val="00E75F3D"/>
    <w:rsid w:val="00E76946"/>
    <w:rsid w:val="00E77672"/>
    <w:rsid w:val="00E8145E"/>
    <w:rsid w:val="00E81A79"/>
    <w:rsid w:val="00E839BA"/>
    <w:rsid w:val="00E8428A"/>
    <w:rsid w:val="00E85124"/>
    <w:rsid w:val="00E860F7"/>
    <w:rsid w:val="00E92555"/>
    <w:rsid w:val="00E92C8B"/>
    <w:rsid w:val="00E9379A"/>
    <w:rsid w:val="00E93F5A"/>
    <w:rsid w:val="00E94267"/>
    <w:rsid w:val="00E94B86"/>
    <w:rsid w:val="00E97F7D"/>
    <w:rsid w:val="00EA186D"/>
    <w:rsid w:val="00EA20C3"/>
    <w:rsid w:val="00EA2469"/>
    <w:rsid w:val="00EA59B8"/>
    <w:rsid w:val="00EA5A01"/>
    <w:rsid w:val="00EA6A58"/>
    <w:rsid w:val="00EA7B65"/>
    <w:rsid w:val="00EB0577"/>
    <w:rsid w:val="00EB3A88"/>
    <w:rsid w:val="00EB5531"/>
    <w:rsid w:val="00EB6420"/>
    <w:rsid w:val="00EB723F"/>
    <w:rsid w:val="00EC0F54"/>
    <w:rsid w:val="00EC2890"/>
    <w:rsid w:val="00EC2AA6"/>
    <w:rsid w:val="00EC2DF9"/>
    <w:rsid w:val="00EC6B44"/>
    <w:rsid w:val="00EC6CDF"/>
    <w:rsid w:val="00EC7820"/>
    <w:rsid w:val="00EC7B6B"/>
    <w:rsid w:val="00EC7C85"/>
    <w:rsid w:val="00EC7E47"/>
    <w:rsid w:val="00ED5356"/>
    <w:rsid w:val="00ED6183"/>
    <w:rsid w:val="00ED7D8F"/>
    <w:rsid w:val="00EE6E36"/>
    <w:rsid w:val="00EF0686"/>
    <w:rsid w:val="00EF5815"/>
    <w:rsid w:val="00F00AAD"/>
    <w:rsid w:val="00F00F8A"/>
    <w:rsid w:val="00F016BC"/>
    <w:rsid w:val="00F02108"/>
    <w:rsid w:val="00F03D69"/>
    <w:rsid w:val="00F0660B"/>
    <w:rsid w:val="00F10070"/>
    <w:rsid w:val="00F10129"/>
    <w:rsid w:val="00F10728"/>
    <w:rsid w:val="00F11064"/>
    <w:rsid w:val="00F11470"/>
    <w:rsid w:val="00F123AE"/>
    <w:rsid w:val="00F1386A"/>
    <w:rsid w:val="00F13EB2"/>
    <w:rsid w:val="00F16C91"/>
    <w:rsid w:val="00F16DD9"/>
    <w:rsid w:val="00F23862"/>
    <w:rsid w:val="00F25127"/>
    <w:rsid w:val="00F257D6"/>
    <w:rsid w:val="00F25C4D"/>
    <w:rsid w:val="00F26721"/>
    <w:rsid w:val="00F26DCD"/>
    <w:rsid w:val="00F30490"/>
    <w:rsid w:val="00F30B9D"/>
    <w:rsid w:val="00F32B93"/>
    <w:rsid w:val="00F33987"/>
    <w:rsid w:val="00F3621C"/>
    <w:rsid w:val="00F369ED"/>
    <w:rsid w:val="00F376C7"/>
    <w:rsid w:val="00F40764"/>
    <w:rsid w:val="00F40E4F"/>
    <w:rsid w:val="00F42EAE"/>
    <w:rsid w:val="00F435CA"/>
    <w:rsid w:val="00F4570E"/>
    <w:rsid w:val="00F45CDD"/>
    <w:rsid w:val="00F45D19"/>
    <w:rsid w:val="00F475DC"/>
    <w:rsid w:val="00F50701"/>
    <w:rsid w:val="00F50B23"/>
    <w:rsid w:val="00F511E1"/>
    <w:rsid w:val="00F51EED"/>
    <w:rsid w:val="00F53901"/>
    <w:rsid w:val="00F53C80"/>
    <w:rsid w:val="00F53D6D"/>
    <w:rsid w:val="00F5551A"/>
    <w:rsid w:val="00F55E32"/>
    <w:rsid w:val="00F56AAB"/>
    <w:rsid w:val="00F578DC"/>
    <w:rsid w:val="00F600C7"/>
    <w:rsid w:val="00F64F61"/>
    <w:rsid w:val="00F71193"/>
    <w:rsid w:val="00F73331"/>
    <w:rsid w:val="00F73D25"/>
    <w:rsid w:val="00F74C65"/>
    <w:rsid w:val="00F74EB8"/>
    <w:rsid w:val="00F77E5A"/>
    <w:rsid w:val="00F87174"/>
    <w:rsid w:val="00F877C2"/>
    <w:rsid w:val="00F87BCB"/>
    <w:rsid w:val="00F90AD2"/>
    <w:rsid w:val="00F90BF8"/>
    <w:rsid w:val="00F90EAD"/>
    <w:rsid w:val="00F91D37"/>
    <w:rsid w:val="00F91DEC"/>
    <w:rsid w:val="00F93538"/>
    <w:rsid w:val="00F94913"/>
    <w:rsid w:val="00F9610D"/>
    <w:rsid w:val="00FA3A00"/>
    <w:rsid w:val="00FA56C3"/>
    <w:rsid w:val="00FB2F82"/>
    <w:rsid w:val="00FB3C9F"/>
    <w:rsid w:val="00FB4704"/>
    <w:rsid w:val="00FB5AA6"/>
    <w:rsid w:val="00FB5D26"/>
    <w:rsid w:val="00FB657F"/>
    <w:rsid w:val="00FB7433"/>
    <w:rsid w:val="00FC2D3D"/>
    <w:rsid w:val="00FC3FE8"/>
    <w:rsid w:val="00FC44A1"/>
    <w:rsid w:val="00FC5263"/>
    <w:rsid w:val="00FC5838"/>
    <w:rsid w:val="00FD1C95"/>
    <w:rsid w:val="00FD4962"/>
    <w:rsid w:val="00FD4BB0"/>
    <w:rsid w:val="00FE187A"/>
    <w:rsid w:val="00FE3684"/>
    <w:rsid w:val="00FE3C9F"/>
    <w:rsid w:val="00FE5373"/>
    <w:rsid w:val="00FE6DBE"/>
    <w:rsid w:val="00FE7D09"/>
    <w:rsid w:val="00FF21AE"/>
    <w:rsid w:val="00FF2ED7"/>
    <w:rsid w:val="00FF336D"/>
    <w:rsid w:val="01426760"/>
    <w:rsid w:val="01E54BFF"/>
    <w:rsid w:val="05649909"/>
    <w:rsid w:val="061D280A"/>
    <w:rsid w:val="06B90B02"/>
    <w:rsid w:val="07E95D3C"/>
    <w:rsid w:val="0B70562F"/>
    <w:rsid w:val="0F9FCFCF"/>
    <w:rsid w:val="1089A8FF"/>
    <w:rsid w:val="10C19F07"/>
    <w:rsid w:val="15BE55A4"/>
    <w:rsid w:val="1620A854"/>
    <w:rsid w:val="1824D25F"/>
    <w:rsid w:val="1B52E750"/>
    <w:rsid w:val="21BA0403"/>
    <w:rsid w:val="21F2AA7F"/>
    <w:rsid w:val="247BA86B"/>
    <w:rsid w:val="252B876F"/>
    <w:rsid w:val="257CDDCD"/>
    <w:rsid w:val="2602286B"/>
    <w:rsid w:val="2799E2D8"/>
    <w:rsid w:val="282794A2"/>
    <w:rsid w:val="29BCB043"/>
    <w:rsid w:val="2B3589B3"/>
    <w:rsid w:val="2DE9E5B2"/>
    <w:rsid w:val="2DEB8D2B"/>
    <w:rsid w:val="2F2BF970"/>
    <w:rsid w:val="36BE5F6F"/>
    <w:rsid w:val="39DDD4DC"/>
    <w:rsid w:val="39FF17AA"/>
    <w:rsid w:val="3B8B11D9"/>
    <w:rsid w:val="3C159E31"/>
    <w:rsid w:val="3CDCEE6E"/>
    <w:rsid w:val="42C7DAB3"/>
    <w:rsid w:val="42CFC9DE"/>
    <w:rsid w:val="4389EC53"/>
    <w:rsid w:val="477FBFCE"/>
    <w:rsid w:val="47D6781B"/>
    <w:rsid w:val="4A0954F8"/>
    <w:rsid w:val="4AA0DE18"/>
    <w:rsid w:val="4D885CAB"/>
    <w:rsid w:val="4DB722F8"/>
    <w:rsid w:val="4DF75260"/>
    <w:rsid w:val="4F675F01"/>
    <w:rsid w:val="50AFFE5D"/>
    <w:rsid w:val="511BCD95"/>
    <w:rsid w:val="51E4D8D2"/>
    <w:rsid w:val="52784DB8"/>
    <w:rsid w:val="53ECD86F"/>
    <w:rsid w:val="54994DEE"/>
    <w:rsid w:val="554CBC12"/>
    <w:rsid w:val="557842DB"/>
    <w:rsid w:val="55DC25EA"/>
    <w:rsid w:val="572B687D"/>
    <w:rsid w:val="5988BAAB"/>
    <w:rsid w:val="5B5B60F3"/>
    <w:rsid w:val="5DF56972"/>
    <w:rsid w:val="60925A92"/>
    <w:rsid w:val="62ECD5ED"/>
    <w:rsid w:val="631F74A2"/>
    <w:rsid w:val="63C5EE58"/>
    <w:rsid w:val="63D079DB"/>
    <w:rsid w:val="648B2A8A"/>
    <w:rsid w:val="65D7BB4D"/>
    <w:rsid w:val="661C8AD1"/>
    <w:rsid w:val="664C30B6"/>
    <w:rsid w:val="6767601E"/>
    <w:rsid w:val="67B45F5E"/>
    <w:rsid w:val="6A1AE489"/>
    <w:rsid w:val="6C59E7AA"/>
    <w:rsid w:val="6FCB70C1"/>
    <w:rsid w:val="700435E1"/>
    <w:rsid w:val="7088DA4F"/>
    <w:rsid w:val="70BE9055"/>
    <w:rsid w:val="70D80E5D"/>
    <w:rsid w:val="72649B63"/>
    <w:rsid w:val="733CB0D5"/>
    <w:rsid w:val="7504DB9B"/>
    <w:rsid w:val="76239CE0"/>
    <w:rsid w:val="768C9723"/>
    <w:rsid w:val="7711C06E"/>
    <w:rsid w:val="7731E0A8"/>
    <w:rsid w:val="786CF23A"/>
    <w:rsid w:val="7F447C99"/>
    <w:rsid w:val="7F6CE6B3"/>
    <w:rsid w:val="7FA9C5B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EA0811"/>
  <w15:docId w15:val="{8A0C96CF-597E-DA45-A4FE-55C3796C3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03734"/>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rsid w:val="0076599E"/>
    <w:rPr>
      <w:sz w:val="14"/>
    </w:rPr>
  </w:style>
  <w:style w:type="character" w:styleId="Funotenzeichen">
    <w:name w:val="footnote reference"/>
    <w:basedOn w:val="Absatz-Standardschriftart"/>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9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Lead">
    <w:name w:val="Lead"/>
    <w:basedOn w:val="Standard"/>
    <w:rsid w:val="008E0E59"/>
    <w:rPr>
      <w:rFonts w:ascii="Arial" w:eastAsia="PMingLiU" w:hAnsi="Arial" w:cs="Arial"/>
      <w:b/>
      <w:bCs/>
      <w:lang w:eastAsia="zh-TW"/>
    </w:rPr>
  </w:style>
  <w:style w:type="paragraph" w:customStyle="1" w:styleId="Absender">
    <w:name w:val="Absender"/>
    <w:basedOn w:val="Standard"/>
    <w:rsid w:val="00033692"/>
    <w:pPr>
      <w:spacing w:line="180" w:lineRule="exact"/>
    </w:pPr>
    <w:rPr>
      <w:rFonts w:ascii="Arial" w:eastAsia="PMingLiU" w:hAnsi="Arial" w:cs="Arial"/>
      <w:sz w:val="15"/>
      <w:szCs w:val="15"/>
      <w:lang w:eastAsia="zh-TW"/>
    </w:rPr>
  </w:style>
  <w:style w:type="table" w:styleId="EinfacheTabelle1">
    <w:name w:val="Plain Table 1"/>
    <w:basedOn w:val="NormaleTabelle"/>
    <w:uiPriority w:val="41"/>
    <w:rsid w:val="00F74EB8"/>
    <w:pPr>
      <w:spacing w:line="240" w:lineRule="auto"/>
    </w:pPr>
    <w:rPr>
      <w:rFonts w:ascii="Times New Roman" w:eastAsia="Times New Roman" w:hAnsi="Times New Roman" w:cs="Times New Roman"/>
      <w:lang w:val="en-US" w:eastAsia="de-CH"/>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color w:val="FFFFFF" w:themeColor="background1"/>
      </w:rPr>
      <w:tblPr/>
      <w:tcPr>
        <w:shd w:val="clear" w:color="auto" w:fill="FF0000"/>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Kommentartext">
    <w:name w:val="annotation text"/>
    <w:basedOn w:val="Standard"/>
    <w:link w:val="KommentartextZchn"/>
    <w:uiPriority w:val="79"/>
    <w:semiHidden/>
    <w:unhideWhenUsed/>
    <w:pPr>
      <w:spacing w:line="240" w:lineRule="auto"/>
    </w:pPr>
  </w:style>
  <w:style w:type="character" w:customStyle="1" w:styleId="KommentartextZchn">
    <w:name w:val="Kommentartext Zchn"/>
    <w:basedOn w:val="Absatz-Standardschriftart"/>
    <w:link w:val="Kommentartext"/>
    <w:uiPriority w:val="79"/>
    <w:semiHidden/>
  </w:style>
  <w:style w:type="character" w:styleId="Kommentarzeichen">
    <w:name w:val="annotation reference"/>
    <w:basedOn w:val="Absatz-Standardschriftart"/>
    <w:uiPriority w:val="79"/>
    <w:semiHidden/>
    <w:unhideWhenUsed/>
    <w:rPr>
      <w:sz w:val="16"/>
      <w:szCs w:val="16"/>
    </w:rPr>
  </w:style>
  <w:style w:type="paragraph" w:styleId="berarbeitung">
    <w:name w:val="Revision"/>
    <w:hidden/>
    <w:uiPriority w:val="99"/>
    <w:semiHidden/>
    <w:rsid w:val="00170C8E"/>
    <w:pPr>
      <w:spacing w:line="240" w:lineRule="auto"/>
    </w:pPr>
  </w:style>
  <w:style w:type="paragraph" w:styleId="Kommentarthema">
    <w:name w:val="annotation subject"/>
    <w:basedOn w:val="Kommentartext"/>
    <w:next w:val="Kommentartext"/>
    <w:link w:val="KommentarthemaZchn"/>
    <w:uiPriority w:val="79"/>
    <w:semiHidden/>
    <w:unhideWhenUsed/>
    <w:rsid w:val="00FB3C9F"/>
    <w:rPr>
      <w:b/>
      <w:bCs/>
    </w:rPr>
  </w:style>
  <w:style w:type="character" w:customStyle="1" w:styleId="KommentarthemaZchn">
    <w:name w:val="Kommentarthema Zchn"/>
    <w:basedOn w:val="KommentartextZchn"/>
    <w:link w:val="Kommentarthema"/>
    <w:uiPriority w:val="79"/>
    <w:semiHidden/>
    <w:rsid w:val="00FB3C9F"/>
    <w:rPr>
      <w:b/>
      <w:bCs/>
    </w:rPr>
  </w:style>
  <w:style w:type="character" w:customStyle="1" w:styleId="normaltextrun">
    <w:name w:val="normaltextrun"/>
    <w:basedOn w:val="Absatz-Standardschriftart"/>
    <w:rsid w:val="005A1F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karina.widmer@rud.uzh.ch" TargetMode="External"/><Relationship Id="rId18" Type="http://schemas.openxmlformats.org/officeDocument/2006/relationships/hyperlink" Target="https://ilga.org/ilga-world-maps/"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felix.muster@uzh.ch" TargetMode="External"/><Relationship Id="rId7" Type="http://schemas.openxmlformats.org/officeDocument/2006/relationships/settings" Target="settings.xml"/><Relationship Id="rId12" Type="http://schemas.openxmlformats.org/officeDocument/2006/relationships/hyperlink" Target="https://www.staff.uzh.ch/en/safety-health/travelinsurance.html" TargetMode="External"/><Relationship Id="rId17" Type="http://schemas.openxmlformats.org/officeDocument/2006/relationships/hyperlink" Target="https://www.informationsecurity.uzh.ch/de/themen/Reisen.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rud.uzh.ch/de/exportkontrolle.html" TargetMode="External"/><Relationship Id="rId20" Type="http://schemas.openxmlformats.org/officeDocument/2006/relationships/hyperlink" Target="https://www.internationalsos.com/subscriber/assistance-ap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nternationalsos.com/risk-outlook"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uzh.sharepoint.com/sites/uzhub-anstellung/SitePages/spesen.aspx" TargetMode="External"/><Relationship Id="rId23" Type="http://schemas.openxmlformats.org/officeDocument/2006/relationships/hyperlink" Target="https://traininghub.internationalsos.com/mintra/p/uzh"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reisemedizin.uzh.ch/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ertificates-CH@Chubb.com" TargetMode="External"/><Relationship Id="rId22" Type="http://schemas.openxmlformats.org/officeDocument/2006/relationships/hyperlink" Target="https://www.staff.uzh.ch/en/safety-health/travelinsurance.htm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arbeitsmedizin@hin.uzh.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dwagni/Downloads/uzh-memo-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E3FC5B0DE42404D8269D2032725285B" ma:contentTypeVersion="3" ma:contentTypeDescription="Create a new document." ma:contentTypeScope="" ma:versionID="93122223899eeee1782ebd0e61ebade9">
  <xsd:schema xmlns:xsd="http://www.w3.org/2001/XMLSchema" xmlns:xs="http://www.w3.org/2001/XMLSchema" xmlns:p="http://schemas.microsoft.com/office/2006/metadata/properties" xmlns:ns2="e7916fe8-66f0-4586-8035-a4290371ddab" targetNamespace="http://schemas.microsoft.com/office/2006/metadata/properties" ma:root="true" ma:fieldsID="16279c09223c72c85d2c61fd7c5799e6" ns2:_="">
    <xsd:import namespace="e7916fe8-66f0-4586-8035-a4290371ddab"/>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916fe8-66f0-4586-8035-a4290371dda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724D46-405A-4801-AB97-A07DACD4A2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916fe8-66f0-4586-8035-a4290371dd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uzh-memo-de.dotx</Template>
  <TotalTime>0</TotalTime>
  <Pages>4</Pages>
  <Words>1196</Words>
  <Characters>7536</Characters>
  <Application>Microsoft Office Word</Application>
  <DocSecurity>0</DocSecurity>
  <Lines>62</Lines>
  <Paragraphs>17</Paragraphs>
  <ScaleCrop>false</ScaleCrop>
  <Company/>
  <LinksUpToDate>false</LinksUpToDate>
  <CharactersWithSpaces>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Daniele Wagnières-Jeanrenaud (dwagni)</dc:creator>
  <cp:keywords/>
  <dc:description>erstellt durch Vorlagenbauer.ch</dc:description>
  <cp:lastModifiedBy>Christoph Weber</cp:lastModifiedBy>
  <cp:revision>4</cp:revision>
  <cp:lastPrinted>2026-06-17T11:56:00Z</cp:lastPrinted>
  <dcterms:created xsi:type="dcterms:W3CDTF">2026-07-01T11:28:00Z</dcterms:created>
  <dcterms:modified xsi:type="dcterms:W3CDTF">2026-07-01T11:40:00Z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0x0101004E3FC5B0DE42404D8269D2032725285B</vt:lpwstr>
  </property>
  <property fmtid="{D5CDD505-2E9C-101B-9397-08002B2CF9AE}" pid="3" name="MediaServiceImageTags">
    <vt:lpwstr/>
  </property>
</Properties>
</file>